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C4AFC" w14:textId="50CA6BCD" w:rsidR="009468D3" w:rsidRDefault="009468D3" w:rsidP="00C52397">
      <w:pPr>
        <w:bidi/>
        <w:rPr>
          <w:rFonts w:cs="B Nazanin"/>
          <w:rtl/>
        </w:rPr>
      </w:pPr>
    </w:p>
    <w:p w14:paraId="00968745" w14:textId="77777777" w:rsidR="003B46A2" w:rsidRPr="004028B3" w:rsidRDefault="003B46A2" w:rsidP="00C52397">
      <w:pPr>
        <w:bidi/>
        <w:rPr>
          <w:rFonts w:cs="B Nazanin"/>
          <w:rtl/>
        </w:rPr>
      </w:pPr>
    </w:p>
    <w:p w14:paraId="4B706966" w14:textId="4380E5AC" w:rsidR="006D213B" w:rsidRPr="004028B3" w:rsidRDefault="006D213B" w:rsidP="00C52397">
      <w:pPr>
        <w:bidi/>
        <w:rPr>
          <w:rFonts w:cs="B Nazanin"/>
          <w:b/>
          <w:bCs/>
          <w:sz w:val="44"/>
          <w:szCs w:val="44"/>
          <w:rtl/>
        </w:rPr>
      </w:pPr>
    </w:p>
    <w:p w14:paraId="1B0B073F" w14:textId="2D5ACCB1" w:rsidR="00345746" w:rsidRPr="00EA7CC3" w:rsidRDefault="00E931D7" w:rsidP="00C52397">
      <w:pPr>
        <w:bidi/>
        <w:jc w:val="center"/>
        <w:rPr>
          <w:rFonts w:cs="B Titr"/>
          <w:b/>
          <w:bCs/>
          <w:sz w:val="72"/>
          <w:szCs w:val="72"/>
          <w:rtl/>
          <w:lang w:bidi="fa-IR"/>
        </w:rPr>
      </w:pPr>
      <w:r>
        <w:rPr>
          <w:rFonts w:cs="B Titr" w:hint="cs"/>
          <w:b/>
          <w:bCs/>
          <w:sz w:val="72"/>
          <w:szCs w:val="72"/>
          <w:rtl/>
          <w:lang w:bidi="fa-IR"/>
        </w:rPr>
        <w:t xml:space="preserve">راهنمای </w:t>
      </w:r>
      <w:r w:rsidR="00C234A1">
        <w:rPr>
          <w:rFonts w:cs="B Titr" w:hint="cs"/>
          <w:b/>
          <w:bCs/>
          <w:sz w:val="72"/>
          <w:szCs w:val="72"/>
          <w:rtl/>
          <w:lang w:bidi="fa-IR"/>
        </w:rPr>
        <w:t>محیط مجری</w:t>
      </w:r>
    </w:p>
    <w:p w14:paraId="4B7B7683" w14:textId="3DBBFF42" w:rsidR="00EA7CC3" w:rsidRDefault="00EA7CC3" w:rsidP="00C52397">
      <w:pPr>
        <w:bidi/>
        <w:rPr>
          <w:rFonts w:cs="B Nazanin"/>
          <w:b/>
          <w:bCs/>
          <w:i/>
          <w:iCs/>
          <w:sz w:val="32"/>
          <w:szCs w:val="32"/>
          <w:u w:val="single"/>
          <w:rtl/>
        </w:rPr>
      </w:pPr>
    </w:p>
    <w:p w14:paraId="3D88B412" w14:textId="0CFE3870" w:rsidR="006D213B" w:rsidRPr="00D2475C" w:rsidRDefault="006D213B" w:rsidP="00C52397">
      <w:pPr>
        <w:bidi/>
        <w:rPr>
          <w:rFonts w:cs="B Nazanin"/>
          <w:b/>
          <w:bCs/>
          <w:i/>
          <w:iCs/>
          <w:sz w:val="32"/>
          <w:szCs w:val="32"/>
          <w:u w:val="single"/>
          <w:rtl/>
        </w:rPr>
      </w:pPr>
    </w:p>
    <w:p w14:paraId="40A60B86" w14:textId="03E86FD6" w:rsidR="00D5565D" w:rsidRPr="004028B3" w:rsidRDefault="00D5565D" w:rsidP="00C52397">
      <w:pPr>
        <w:bidi/>
        <w:rPr>
          <w:rFonts w:cs="B Nazanin"/>
          <w:b/>
          <w:bCs/>
          <w:sz w:val="32"/>
          <w:szCs w:val="32"/>
        </w:rPr>
      </w:pPr>
    </w:p>
    <w:p w14:paraId="0F17A770" w14:textId="092983F1" w:rsidR="00CC5083" w:rsidRPr="004028B3" w:rsidRDefault="00CC5083" w:rsidP="00C52397">
      <w:pPr>
        <w:bidi/>
        <w:rPr>
          <w:rFonts w:cs="B Nazanin"/>
          <w:b/>
          <w:bCs/>
          <w:sz w:val="32"/>
          <w:szCs w:val="32"/>
        </w:rPr>
      </w:pPr>
    </w:p>
    <w:p w14:paraId="58E82058" w14:textId="4E75ECEF" w:rsidR="00CC5083" w:rsidRPr="004028B3" w:rsidRDefault="00CC5083" w:rsidP="00C52397">
      <w:pPr>
        <w:bidi/>
        <w:rPr>
          <w:rFonts w:cs="B Nazanin"/>
          <w:b/>
          <w:bCs/>
          <w:sz w:val="32"/>
          <w:szCs w:val="32"/>
        </w:rPr>
      </w:pPr>
    </w:p>
    <w:p w14:paraId="5F9E92F2" w14:textId="6B980410" w:rsidR="00CC5083" w:rsidRPr="004028B3" w:rsidRDefault="00CC5083" w:rsidP="00C52397">
      <w:pPr>
        <w:bidi/>
        <w:rPr>
          <w:rFonts w:cs="B Nazanin"/>
          <w:b/>
          <w:bCs/>
          <w:sz w:val="32"/>
          <w:szCs w:val="32"/>
        </w:rPr>
      </w:pPr>
    </w:p>
    <w:p w14:paraId="5CE9E2A2" w14:textId="4F6EEDA8" w:rsidR="00CC5083" w:rsidRPr="004028B3" w:rsidRDefault="00E931D7" w:rsidP="00C52397">
      <w:pPr>
        <w:bidi/>
        <w:rPr>
          <w:rFonts w:cs="B Nazanin"/>
          <w:b/>
          <w:bCs/>
          <w:sz w:val="32"/>
          <w:szCs w:val="32"/>
        </w:rPr>
      </w:pPr>
      <w:r>
        <w:rPr>
          <w:rFonts w:cs="B Nazanin" w:hint="cs"/>
          <w:b/>
          <w:bCs/>
          <w:i/>
          <w:iCs/>
          <w:noProof/>
          <w:sz w:val="32"/>
          <w:szCs w:val="32"/>
          <w:u w:val="single"/>
          <w:rtl/>
        </w:rPr>
        <mc:AlternateContent>
          <mc:Choice Requires="wps">
            <w:drawing>
              <wp:anchor distT="0" distB="0" distL="114300" distR="114300" simplePos="0" relativeHeight="251664384" behindDoc="0" locked="0" layoutInCell="1" allowOverlap="1" wp14:anchorId="54A63A7F" wp14:editId="6E69A3F2">
                <wp:simplePos x="0" y="0"/>
                <wp:positionH relativeFrom="margin">
                  <wp:posOffset>-361950</wp:posOffset>
                </wp:positionH>
                <wp:positionV relativeFrom="paragraph">
                  <wp:posOffset>465455</wp:posOffset>
                </wp:positionV>
                <wp:extent cx="1772285" cy="5594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772285" cy="559435"/>
                        </a:xfrm>
                        <a:prstGeom prst="rect">
                          <a:avLst/>
                        </a:prstGeom>
                        <a:noFill/>
                        <a:ln w="6350">
                          <a:noFill/>
                        </a:ln>
                      </wps:spPr>
                      <wps:txbx>
                        <w:txbxContent>
                          <w:p w14:paraId="7BECCC70" w14:textId="46D09A89" w:rsidR="007851F8" w:rsidRPr="003B46A2" w:rsidRDefault="007851F8" w:rsidP="007851F8">
                            <w:pPr>
                              <w:bidi/>
                              <w:spacing w:after="0" w:line="240" w:lineRule="auto"/>
                              <w:rPr>
                                <w:rFonts w:cs="B Nazanin"/>
                                <w:rtl/>
                                <w:lang w:bidi="fa-IR"/>
                              </w:rPr>
                            </w:pPr>
                            <w:r w:rsidRPr="003B46A2">
                              <w:rPr>
                                <w:rFonts w:cs="B Nazanin" w:hint="cs"/>
                                <w:rtl/>
                                <w:lang w:bidi="fa-IR"/>
                              </w:rPr>
                              <w:t>با پشتیبان</w:t>
                            </w:r>
                          </w:p>
                          <w:p w14:paraId="3FE32177" w14:textId="6A3D4CB1" w:rsidR="007851F8" w:rsidRPr="003B46A2" w:rsidRDefault="00E931D7" w:rsidP="00C234A1">
                            <w:pPr>
                              <w:bidi/>
                              <w:spacing w:after="0" w:line="240" w:lineRule="auto"/>
                              <w:rPr>
                                <w:rFonts w:cs="B Nazanin"/>
                                <w:b/>
                                <w:bCs/>
                                <w:sz w:val="24"/>
                                <w:szCs w:val="24"/>
                                <w:rtl/>
                                <w:lang w:bidi="fa-IR"/>
                              </w:rPr>
                            </w:pPr>
                            <w:r>
                              <w:rPr>
                                <w:rFonts w:cs="B Nazanin" w:hint="cs"/>
                                <w:b/>
                                <w:bCs/>
                                <w:sz w:val="24"/>
                                <w:szCs w:val="24"/>
                                <w:rtl/>
                                <w:lang w:bidi="fa-IR"/>
                              </w:rPr>
                              <w:t xml:space="preserve">راهنمای </w:t>
                            </w:r>
                            <w:r w:rsidR="00C234A1">
                              <w:rPr>
                                <w:rFonts w:cs="B Nazanin" w:hint="cs"/>
                                <w:b/>
                                <w:bCs/>
                                <w:sz w:val="24"/>
                                <w:szCs w:val="24"/>
                                <w:rtl/>
                                <w:lang w:bidi="fa-IR"/>
                              </w:rPr>
                              <w:t>محیط مجری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8.5pt;margin-top:36.65pt;width:139.55pt;height:44.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" filled="f" stroked="f" strokeweight=".5pt">
                <v:textbox>
                  <w:txbxContent>
                    <w:p w14:paraId="7BECCC70" w14:textId="46D09A89" w:rsidR="007851F8" w:rsidRPr="003B46A2" w:rsidRDefault="007851F8" w:rsidP="007851F8">
                      <w:pPr>
                        <w:bidi/>
                        <w:spacing w:after="0" w:line="240" w:lineRule="auto"/>
                        <w:rPr>
                          <w:rFonts w:cs="B Nazanin"/>
                          <w:rtl/>
                          <w:lang w:bidi="fa-IR"/>
                        </w:rPr>
                      </w:pPr>
                      <w:r w:rsidRPr="003B46A2">
                        <w:rPr>
                          <w:rFonts w:cs="B Nazanin" w:hint="cs"/>
                          <w:rtl/>
                          <w:lang w:bidi="fa-IR"/>
                        </w:rPr>
                        <w:t>با پشتیبان</w:t>
                      </w:r>
                    </w:p>
                    <w:p w14:paraId="3FE32177" w14:textId="6A3D4CB1" w:rsidR="007851F8" w:rsidRPr="003B46A2" w:rsidRDefault="00E931D7" w:rsidP="00C234A1">
                      <w:pPr>
                        <w:bidi/>
                        <w:spacing w:after="0" w:line="240" w:lineRule="auto"/>
                        <w:rPr>
                          <w:rFonts w:cs="B Nazanin"/>
                          <w:b/>
                          <w:bCs/>
                          <w:sz w:val="24"/>
                          <w:szCs w:val="24"/>
                          <w:rtl/>
                          <w:lang w:bidi="fa-IR"/>
                        </w:rPr>
                      </w:pPr>
                      <w:r>
                        <w:rPr>
                          <w:rFonts w:cs="B Nazanin" w:hint="cs"/>
                          <w:b/>
                          <w:bCs/>
                          <w:sz w:val="24"/>
                          <w:szCs w:val="24"/>
                          <w:rtl/>
                          <w:lang w:bidi="fa-IR"/>
                        </w:rPr>
                        <w:t xml:space="preserve">راهنمای </w:t>
                      </w:r>
                      <w:r w:rsidR="00C234A1">
                        <w:rPr>
                          <w:rFonts w:cs="B Nazanin" w:hint="cs"/>
                          <w:b/>
                          <w:bCs/>
                          <w:sz w:val="24"/>
                          <w:szCs w:val="24"/>
                          <w:rtl/>
                          <w:lang w:bidi="fa-IR"/>
                        </w:rPr>
                        <w:t>محیط مجری</w:t>
                      </w:r>
                    </w:p>
                  </w:txbxContent>
                </v:textbox>
                <w10:wrap anchorx="margin"/>
              </v:shape>
            </w:pict>
          </mc:Fallback>
        </mc:AlternateContent>
      </w:r>
    </w:p>
    <w:p w14:paraId="39983630" w14:textId="359926B6" w:rsidR="00CC5083" w:rsidRPr="004028B3" w:rsidRDefault="00CC5083" w:rsidP="00C52397">
      <w:pPr>
        <w:bidi/>
        <w:rPr>
          <w:rFonts w:cs="B Nazanin"/>
          <w:b/>
          <w:bCs/>
          <w:sz w:val="32"/>
          <w:szCs w:val="32"/>
        </w:rPr>
      </w:pPr>
    </w:p>
    <w:p w14:paraId="4ACF9815" w14:textId="6C255068" w:rsidR="00CC5083" w:rsidRDefault="00CC5083" w:rsidP="00C52397">
      <w:pPr>
        <w:bidi/>
        <w:rPr>
          <w:rFonts w:cs="B Nazanin"/>
          <w:b/>
          <w:bCs/>
          <w:sz w:val="32"/>
          <w:szCs w:val="32"/>
          <w:rtl/>
        </w:rPr>
      </w:pPr>
    </w:p>
    <w:p w14:paraId="6E8A8610" w14:textId="4EBAB377" w:rsidR="00321FE9" w:rsidRDefault="00321FE9" w:rsidP="00C52397">
      <w:pPr>
        <w:bidi/>
        <w:rPr>
          <w:rFonts w:cs="B Nazanin"/>
          <w:b/>
          <w:bCs/>
          <w:sz w:val="32"/>
          <w:szCs w:val="32"/>
          <w:rtl/>
        </w:rPr>
      </w:pPr>
    </w:p>
    <w:p w14:paraId="1A5CC86B" w14:textId="00884C7E" w:rsidR="00321FE9" w:rsidRPr="00C52397" w:rsidRDefault="00321FE9" w:rsidP="006B1D40">
      <w:pPr>
        <w:bidi/>
        <w:rPr>
          <w:rFonts w:cs="B Nazanin"/>
          <w:sz w:val="24"/>
          <w:szCs w:val="24"/>
          <w:rtl/>
        </w:rPr>
      </w:pPr>
      <w:r w:rsidRPr="00C52397">
        <w:rPr>
          <w:rFonts w:cs="B Nazanin" w:hint="cs"/>
          <w:sz w:val="24"/>
          <w:szCs w:val="24"/>
          <w:rtl/>
        </w:rPr>
        <w:lastRenderedPageBreak/>
        <w:t xml:space="preserve">جهت ورود به </w:t>
      </w:r>
      <w:r w:rsidR="0028465C" w:rsidRPr="00C52397">
        <w:rPr>
          <w:rFonts w:cs="B Nazanin" w:hint="cs"/>
          <w:sz w:val="24"/>
          <w:szCs w:val="24"/>
          <w:rtl/>
        </w:rPr>
        <w:t>سامانه</w:t>
      </w:r>
      <w:r w:rsidRPr="00C52397">
        <w:rPr>
          <w:rFonts w:cs="B Nazanin" w:hint="cs"/>
          <w:sz w:val="24"/>
          <w:szCs w:val="24"/>
          <w:rtl/>
        </w:rPr>
        <w:t xml:space="preserve"> ابتدا باید ادرس </w:t>
      </w:r>
      <w:r w:rsidR="006B1D40">
        <w:rPr>
          <w:rFonts w:cs="B Nazanin" w:hint="cs"/>
          <w:sz w:val="24"/>
          <w:szCs w:val="24"/>
          <w:rtl/>
        </w:rPr>
        <w:t xml:space="preserve">زیر </w:t>
      </w:r>
      <w:r w:rsidRPr="00C52397">
        <w:rPr>
          <w:rFonts w:cs="B Nazanin" w:hint="cs"/>
          <w:sz w:val="24"/>
          <w:szCs w:val="24"/>
          <w:rtl/>
        </w:rPr>
        <w:t xml:space="preserve">را در نوار آدرس مرورگر خود وارد کنید تا وارد </w:t>
      </w:r>
      <w:r w:rsidR="0028465C" w:rsidRPr="00C52397">
        <w:rPr>
          <w:rFonts w:cs="B Nazanin" w:hint="cs"/>
          <w:sz w:val="24"/>
          <w:szCs w:val="24"/>
          <w:rtl/>
        </w:rPr>
        <w:t xml:space="preserve">صفحه اصلی </w:t>
      </w:r>
      <w:r w:rsidRPr="00C52397">
        <w:rPr>
          <w:rFonts w:cs="B Nazanin" w:hint="cs"/>
          <w:sz w:val="24"/>
          <w:szCs w:val="24"/>
          <w:rtl/>
        </w:rPr>
        <w:t>شوید. سپس بر روی دکمه ورود به سامانه پژوهشیار کلیک نمایید .</w:t>
      </w:r>
    </w:p>
    <w:p w14:paraId="63F58040" w14:textId="400C465D" w:rsidR="00321FE9" w:rsidRPr="00321FE9" w:rsidRDefault="006B1D40" w:rsidP="00C52397">
      <w:pPr>
        <w:bidi/>
        <w:rPr>
          <w:rFonts w:cs="B Nazanin"/>
          <w:sz w:val="28"/>
          <w:szCs w:val="28"/>
          <w:rtl/>
        </w:rPr>
      </w:pPr>
      <w:r w:rsidRPr="006B1D40">
        <w:rPr>
          <w:rFonts w:cs="B Nazanin"/>
          <w:sz w:val="28"/>
          <w:szCs w:val="28"/>
        </w:rPr>
        <w:t>http://ris.umsu.ac.ir</w:t>
      </w:r>
    </w:p>
    <w:p w14:paraId="764F3A29" w14:textId="4AD6B10F" w:rsidR="00321FE9" w:rsidRPr="00C52397" w:rsidRDefault="00321FE9" w:rsidP="006B1D40">
      <w:pPr>
        <w:bidi/>
        <w:rPr>
          <w:rFonts w:cs="B Nazanin"/>
          <w:sz w:val="24"/>
          <w:szCs w:val="24"/>
          <w:rtl/>
        </w:rPr>
      </w:pPr>
      <w:bookmarkStart w:id="0" w:name="_Toc40354453"/>
      <w:r w:rsidRPr="00C52397">
        <w:rPr>
          <w:rFonts w:cs="B Nazanin" w:hint="cs"/>
          <w:sz w:val="24"/>
          <w:szCs w:val="24"/>
          <w:rtl/>
        </w:rPr>
        <w:t xml:space="preserve">در صفحه بعد شما وارد بخش ورود اطلاعات کاربری یا صفحه لاگین می شوید.در این صفحه شما در کادر اول </w:t>
      </w:r>
      <w:r w:rsidR="006B1D40">
        <w:rPr>
          <w:rFonts w:cs="B Nazanin" w:hint="cs"/>
          <w:sz w:val="24"/>
          <w:szCs w:val="24"/>
          <w:rtl/>
        </w:rPr>
        <w:t xml:space="preserve">آدرس ایمیل </w:t>
      </w:r>
      <w:r w:rsidRPr="00C52397">
        <w:rPr>
          <w:rFonts w:cs="B Nazanin" w:hint="cs"/>
          <w:sz w:val="24"/>
          <w:szCs w:val="24"/>
          <w:rtl/>
        </w:rPr>
        <w:t xml:space="preserve"> و در کادر دوم رمز عبور خود را وارد می نمایید سپس در کادر سوم حاصل عبارت امنیتی (کپچا) را در کادر کناری آن وارد می نمایید.</w:t>
      </w:r>
      <w:r w:rsidR="00C52397" w:rsidRPr="00C52397">
        <w:rPr>
          <w:rFonts w:cs="B Nazanin" w:hint="cs"/>
          <w:sz w:val="24"/>
          <w:szCs w:val="24"/>
          <w:rtl/>
        </w:rPr>
        <w:t>در نهایت</w:t>
      </w:r>
      <w:r w:rsidRPr="00C52397">
        <w:rPr>
          <w:rFonts w:cs="B Nazanin" w:hint="cs"/>
          <w:sz w:val="24"/>
          <w:szCs w:val="24"/>
          <w:rtl/>
        </w:rPr>
        <w:t xml:space="preserve"> بر روی دکمه سبز رنگ ورود به سامانه کلیک نمایید.</w:t>
      </w:r>
    </w:p>
    <w:p w14:paraId="42FB5CD5" w14:textId="7432B06E" w:rsidR="0053279C" w:rsidRDefault="0053279C" w:rsidP="00C52397">
      <w:pPr>
        <w:bidi/>
        <w:rPr>
          <w:rFonts w:cs="B Nazanin"/>
          <w:b/>
          <w:bCs/>
          <w:sz w:val="32"/>
          <w:szCs w:val="32"/>
          <w:rtl/>
        </w:rPr>
      </w:pPr>
    </w:p>
    <w:bookmarkEnd w:id="0"/>
    <w:p w14:paraId="052B4238" w14:textId="77777777" w:rsidR="00C52397" w:rsidRDefault="00C52397" w:rsidP="00C52397">
      <w:pPr>
        <w:bidi/>
        <w:rPr>
          <w:rFonts w:cs="B Nazanin"/>
          <w:rtl/>
        </w:rPr>
      </w:pPr>
    </w:p>
    <w:p w14:paraId="60CA23AA" w14:textId="4A38EEBA" w:rsidR="00C234A1" w:rsidRPr="008E616C" w:rsidRDefault="00C234A1" w:rsidP="00C52397">
      <w:pPr>
        <w:bidi/>
        <w:rPr>
          <w:rFonts w:cs="B Titr"/>
          <w:b/>
          <w:bCs/>
          <w:rtl/>
        </w:rPr>
      </w:pPr>
      <w:r w:rsidRPr="008E616C">
        <w:rPr>
          <w:rFonts w:cs="B Titr" w:hint="cs"/>
          <w:b/>
          <w:bCs/>
          <w:rtl/>
        </w:rPr>
        <w:t>محیط کاری کاربران</w:t>
      </w:r>
    </w:p>
    <w:p w14:paraId="45C7238C" w14:textId="48C54B71" w:rsidR="00C234A1" w:rsidRDefault="00C234A1" w:rsidP="00C52397">
      <w:pPr>
        <w:bidi/>
        <w:rPr>
          <w:rFonts w:cs="B Nazanin" w:hint="cs"/>
          <w:sz w:val="24"/>
          <w:szCs w:val="24"/>
          <w:rtl/>
        </w:rPr>
      </w:pPr>
      <w:r w:rsidRPr="00C52397">
        <w:rPr>
          <w:rFonts w:cs="B Nazanin" w:hint="cs"/>
          <w:sz w:val="24"/>
          <w:szCs w:val="24"/>
          <w:rtl/>
        </w:rPr>
        <w:t>وقتی شخصی با عنوان دانشجو یا هیئت علمی  در سامانه ثبت نام میکند اولین محیطی که میبیند تصویر زیر است. این محیط شامل بخش سمت راست(منو) و بخش سمت چپ</w:t>
      </w:r>
      <w:r w:rsidR="00C52397" w:rsidRPr="00C52397">
        <w:rPr>
          <w:rFonts w:cs="B Nazanin" w:hint="cs"/>
          <w:sz w:val="24"/>
          <w:szCs w:val="24"/>
          <w:rtl/>
        </w:rPr>
        <w:t xml:space="preserve"> می باشد که شامل دو بخش زیر هست:</w:t>
      </w:r>
    </w:p>
    <w:p w14:paraId="77E6067A" w14:textId="2867028C" w:rsidR="006B1D40" w:rsidRPr="00C52397" w:rsidRDefault="006B1D40" w:rsidP="006B1D40">
      <w:pPr>
        <w:bidi/>
        <w:rPr>
          <w:rFonts w:cs="B Nazanin"/>
          <w:sz w:val="24"/>
          <w:szCs w:val="24"/>
          <w:rtl/>
        </w:rPr>
      </w:pPr>
      <w:r>
        <w:rPr>
          <w:noProof/>
        </w:rPr>
        <w:drawing>
          <wp:inline distT="0" distB="0" distL="0" distR="0" wp14:anchorId="12D9711B" wp14:editId="4A0F8515">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14:paraId="68AD9197" w14:textId="77777777" w:rsidR="00C234A1" w:rsidRDefault="00C234A1" w:rsidP="00C52397">
      <w:pPr>
        <w:bidi/>
        <w:rPr>
          <w:rFonts w:cs="B Nazanin"/>
          <w:rtl/>
        </w:rPr>
      </w:pPr>
      <w:r w:rsidRPr="008E616C">
        <w:rPr>
          <w:rFonts w:cs="B Titr" w:hint="cs"/>
          <w:rtl/>
        </w:rPr>
        <w:lastRenderedPageBreak/>
        <w:t>اطلاع رسانی:</w:t>
      </w:r>
      <w:r>
        <w:rPr>
          <w:rFonts w:cs="B Nazanin" w:hint="cs"/>
          <w:rtl/>
        </w:rPr>
        <w:t xml:space="preserve"> </w:t>
      </w:r>
      <w:r w:rsidRPr="00C52397">
        <w:rPr>
          <w:rFonts w:cs="B Nazanin" w:hint="cs"/>
          <w:sz w:val="24"/>
          <w:szCs w:val="24"/>
          <w:rtl/>
        </w:rPr>
        <w:t>شامل تمامی اطلاعیه هایی است که ادمین سیستم آنها را در اختیار شما می گذارد که می تواند فقط شامل شما باشد(شما)شامل تمامی مجریان سامانه باشد(عمومی)شامل هر دو مورد باشد(مشاهده همه)</w:t>
      </w:r>
    </w:p>
    <w:p w14:paraId="65B74C1C" w14:textId="77777777" w:rsidR="00C234A1" w:rsidRPr="00C52397" w:rsidRDefault="00C234A1" w:rsidP="00C52397">
      <w:pPr>
        <w:bidi/>
        <w:rPr>
          <w:rFonts w:cs="B Nazanin"/>
          <w:sz w:val="24"/>
          <w:szCs w:val="24"/>
          <w:rtl/>
        </w:rPr>
      </w:pPr>
      <w:r>
        <w:rPr>
          <w:rFonts w:cs="B Titr" w:hint="cs"/>
          <w:rtl/>
        </w:rPr>
        <w:t>رویداد ها</w:t>
      </w:r>
      <w:r w:rsidRPr="008E616C">
        <w:rPr>
          <w:rFonts w:cs="B Titr" w:hint="cs"/>
          <w:rtl/>
        </w:rPr>
        <w:t>:</w:t>
      </w:r>
      <w:r w:rsidRPr="00C52397">
        <w:rPr>
          <w:rFonts w:cs="B Nazanin" w:hint="cs"/>
          <w:sz w:val="24"/>
          <w:szCs w:val="24"/>
          <w:rtl/>
        </w:rPr>
        <w:t>شامل کلیه پیام هایی است که توسط کلیه ادمین ها کارشناسان داوران و ... که با طرح شما در ارتباط می باشند برای شما ارسال شده است تا شما را در مورد اتفاقاتی که در مورد طرح شما اتفاق افتاده است مطلع کنند.</w:t>
      </w:r>
    </w:p>
    <w:p w14:paraId="43EFAA7C" w14:textId="48336CE9" w:rsidR="00C234A1" w:rsidRDefault="00C234A1" w:rsidP="00C52397">
      <w:pPr>
        <w:bidi/>
        <w:rPr>
          <w:rFonts w:cs="B Nazanin"/>
          <w:rtl/>
        </w:rPr>
      </w:pPr>
    </w:p>
    <w:p w14:paraId="5C6C287E" w14:textId="1B2D4E74" w:rsidR="00C234A1" w:rsidRDefault="00C234A1" w:rsidP="00C52397">
      <w:pPr>
        <w:bidi/>
        <w:rPr>
          <w:rFonts w:cs="B Titr"/>
          <w:b/>
          <w:bCs/>
          <w:sz w:val="28"/>
          <w:szCs w:val="28"/>
          <w:rtl/>
        </w:rPr>
      </w:pPr>
      <w:r w:rsidRPr="0084096F">
        <w:rPr>
          <w:rFonts w:cs="B Titr" w:hint="cs"/>
          <w:b/>
          <w:bCs/>
          <w:sz w:val="28"/>
          <w:szCs w:val="28"/>
          <w:rtl/>
        </w:rPr>
        <w:t>مکاتبات:</w:t>
      </w:r>
    </w:p>
    <w:p w14:paraId="342776DB" w14:textId="270A8A88" w:rsidR="00C52397" w:rsidRPr="00C52397" w:rsidRDefault="00C52397" w:rsidP="00C52397">
      <w:pPr>
        <w:bidi/>
        <w:rPr>
          <w:rFonts w:cs="B Titr"/>
          <w:b/>
          <w:bCs/>
          <w:sz w:val="24"/>
          <w:szCs w:val="24"/>
          <w:rtl/>
        </w:rPr>
      </w:pPr>
      <w:r w:rsidRPr="00C52397">
        <w:rPr>
          <w:rFonts w:cs="B Nazanin" w:hint="cs"/>
          <w:sz w:val="24"/>
          <w:szCs w:val="24"/>
          <w:rtl/>
        </w:rPr>
        <w:t>با مراجعه به بالای صفحه محیط خود آیکونی شبیه به پاکت نامه با یک عدد روی آن میبینید.عدد نمایش داده شده تعداد نامه هایی است که شما دریافت کرده اید برای دیدن نامه های خود بر روی این آیکن کلیک کنید تا محیط بعدی را مشاهده کنید.</w:t>
      </w:r>
    </w:p>
    <w:p w14:paraId="3C5A549F" w14:textId="77777777" w:rsidR="00C234A1" w:rsidRDefault="00C234A1" w:rsidP="00C52397">
      <w:pPr>
        <w:bidi/>
        <w:rPr>
          <w:rFonts w:cs="B Nazanin"/>
          <w:rtl/>
        </w:rPr>
      </w:pPr>
      <w:r>
        <w:rPr>
          <w:noProof/>
        </w:rPr>
        <w:drawing>
          <wp:inline distT="0" distB="0" distL="0" distR="0" wp14:anchorId="3B1E1B12" wp14:editId="0D01613A">
            <wp:extent cx="3076190" cy="57142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6190" cy="571429"/>
                    </a:xfrm>
                    <a:prstGeom prst="rect">
                      <a:avLst/>
                    </a:prstGeom>
                  </pic:spPr>
                </pic:pic>
              </a:graphicData>
            </a:graphic>
          </wp:inline>
        </w:drawing>
      </w:r>
    </w:p>
    <w:p w14:paraId="706D3259" w14:textId="0779D950" w:rsidR="00C234A1" w:rsidRPr="00C52397" w:rsidRDefault="00C234A1" w:rsidP="00C52397">
      <w:pPr>
        <w:bidi/>
        <w:rPr>
          <w:rFonts w:cs="B Nazanin"/>
          <w:sz w:val="24"/>
          <w:szCs w:val="24"/>
          <w:rtl/>
        </w:rPr>
      </w:pPr>
      <w:r w:rsidRPr="00C52397">
        <w:rPr>
          <w:rFonts w:cs="B Nazanin" w:hint="cs"/>
          <w:sz w:val="24"/>
          <w:szCs w:val="24"/>
          <w:rtl/>
        </w:rPr>
        <w:t>با کلیک بر روی مکاتبات میتوانید لیست پیام هایی که برای شما آمده است(صندوق دریافت)یا ارسال کرده اید (نامه های ارسال شده)یا پیام هایی که از طرف سامانه برای شما ارسال شده است (نامه های سیستمی) را مشاهده کنید.به طور مثال زمانی که شما به عنوان مجری/همکار طرحی انتخاب می شوید یا هنگام تغییر موقعیت طرح/پایان نامه  این پیام از طرف سامانه برای شما ارسال می شود و شما میتوانید متن پیام را در (نامه های سیستمی) ببنید. همچنین می توانید جهت ارسال نامه بر روی تب ارسال نامه کلیک کنید.</w:t>
      </w:r>
    </w:p>
    <w:p w14:paraId="28317153" w14:textId="149BAE75" w:rsidR="00C234A1" w:rsidRDefault="00C234A1" w:rsidP="00C52397">
      <w:pPr>
        <w:bidi/>
        <w:rPr>
          <w:rFonts w:cs="B Nazanin"/>
          <w:sz w:val="28"/>
          <w:szCs w:val="28"/>
        </w:rPr>
      </w:pPr>
    </w:p>
    <w:p w14:paraId="0BD553B3" w14:textId="77777777" w:rsidR="00C234A1" w:rsidRDefault="00C234A1" w:rsidP="00C52397">
      <w:pPr>
        <w:bidi/>
        <w:rPr>
          <w:rFonts w:cs="B Titr"/>
          <w:b/>
          <w:bCs/>
          <w:sz w:val="28"/>
          <w:szCs w:val="28"/>
          <w:rtl/>
        </w:rPr>
      </w:pPr>
      <w:r>
        <w:rPr>
          <w:rFonts w:cs="B Titr" w:hint="cs"/>
          <w:b/>
          <w:bCs/>
          <w:sz w:val="28"/>
          <w:szCs w:val="28"/>
          <w:rtl/>
        </w:rPr>
        <w:t>پروفایل کاربر</w:t>
      </w:r>
      <w:r w:rsidRPr="0084096F">
        <w:rPr>
          <w:rFonts w:cs="B Titr" w:hint="cs"/>
          <w:b/>
          <w:bCs/>
          <w:sz w:val="28"/>
          <w:szCs w:val="28"/>
          <w:rtl/>
        </w:rPr>
        <w:t>:</w:t>
      </w:r>
    </w:p>
    <w:p w14:paraId="11F8A5A4" w14:textId="77777777" w:rsidR="00C234A1" w:rsidRDefault="00C234A1" w:rsidP="00C52397">
      <w:pPr>
        <w:bidi/>
        <w:rPr>
          <w:rFonts w:cs="B Nazanin"/>
          <w:rtl/>
        </w:rPr>
      </w:pPr>
      <w:r w:rsidRPr="00C52397">
        <w:rPr>
          <w:rFonts w:cs="B Nazanin" w:hint="cs"/>
          <w:sz w:val="24"/>
          <w:szCs w:val="24"/>
          <w:rtl/>
        </w:rPr>
        <w:t>کاربر می تواند جهت مشاهده و تغییر پروفایل خود به قسمت بالای صفحه برود و با کلیک بر روی نام خود و سپس کلیک بر روی عبارت</w:t>
      </w:r>
      <w:r w:rsidRPr="00782D14">
        <w:rPr>
          <w:rFonts w:cs="B Nazanin" w:hint="cs"/>
          <w:rtl/>
        </w:rPr>
        <w:t xml:space="preserve"> </w:t>
      </w:r>
      <w:r w:rsidRPr="00782D14">
        <w:rPr>
          <w:rFonts w:cs="B Titr" w:hint="cs"/>
          <w:sz w:val="24"/>
          <w:szCs w:val="24"/>
          <w:rtl/>
        </w:rPr>
        <w:t>پروفایل کاربری</w:t>
      </w:r>
      <w:r w:rsidRPr="00782D14">
        <w:rPr>
          <w:rFonts w:cs="B Nazanin" w:hint="cs"/>
          <w:rtl/>
        </w:rPr>
        <w:t xml:space="preserve"> </w:t>
      </w:r>
      <w:r w:rsidRPr="00C52397">
        <w:rPr>
          <w:rFonts w:cs="B Nazanin" w:hint="cs"/>
          <w:sz w:val="24"/>
          <w:szCs w:val="24"/>
          <w:rtl/>
        </w:rPr>
        <w:t>که نمایش د اده شده است محیط پروفایل خود را مشاهده کند و حتی آن را تغییر دهد.</w:t>
      </w:r>
    </w:p>
    <w:p w14:paraId="0AF72D1E" w14:textId="77777777" w:rsidR="00C234A1" w:rsidRPr="00782D14" w:rsidRDefault="00C234A1" w:rsidP="00C52397">
      <w:pPr>
        <w:bidi/>
        <w:rPr>
          <w:rFonts w:cs="B Nazanin"/>
        </w:rPr>
      </w:pPr>
      <w:r>
        <w:rPr>
          <w:noProof/>
        </w:rPr>
        <w:lastRenderedPageBreak/>
        <w:drawing>
          <wp:inline distT="0" distB="0" distL="0" distR="0" wp14:anchorId="04CB3C50" wp14:editId="03D58EAD">
            <wp:extent cx="3761905" cy="95238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1905" cy="952381"/>
                    </a:xfrm>
                    <a:prstGeom prst="rect">
                      <a:avLst/>
                    </a:prstGeom>
                  </pic:spPr>
                </pic:pic>
              </a:graphicData>
            </a:graphic>
          </wp:inline>
        </w:drawing>
      </w:r>
    </w:p>
    <w:p w14:paraId="12F80DD4" w14:textId="77777777" w:rsidR="00C52397" w:rsidRDefault="00C52397" w:rsidP="00C52397">
      <w:pPr>
        <w:bidi/>
        <w:rPr>
          <w:rFonts w:cs="B Nazanin"/>
          <w:sz w:val="28"/>
          <w:szCs w:val="28"/>
          <w:rtl/>
        </w:rPr>
      </w:pPr>
    </w:p>
    <w:p w14:paraId="478A95A4" w14:textId="548BD1AF" w:rsidR="00C234A1" w:rsidRPr="00C52397" w:rsidRDefault="00C234A1" w:rsidP="00C52397">
      <w:pPr>
        <w:bidi/>
        <w:rPr>
          <w:rFonts w:cs="B Nazanin"/>
          <w:sz w:val="24"/>
          <w:szCs w:val="24"/>
          <w:rtl/>
        </w:rPr>
      </w:pPr>
      <w:r w:rsidRPr="00C52397">
        <w:rPr>
          <w:rFonts w:cs="B Nazanin" w:hint="cs"/>
          <w:sz w:val="24"/>
          <w:szCs w:val="24"/>
          <w:rtl/>
        </w:rPr>
        <w:t>صفحه حساب کاربری کاربر شامل بخشهای زیر می باشد.</w:t>
      </w:r>
    </w:p>
    <w:p w14:paraId="2A9B81D5" w14:textId="77777777" w:rsidR="00C234A1" w:rsidRPr="00C52397" w:rsidRDefault="00C234A1" w:rsidP="00C52397">
      <w:pPr>
        <w:bidi/>
        <w:rPr>
          <w:rFonts w:cs="B Nazanin"/>
          <w:sz w:val="24"/>
          <w:szCs w:val="24"/>
          <w:rtl/>
        </w:rPr>
      </w:pPr>
      <w:r w:rsidRPr="00C52397">
        <w:rPr>
          <w:rFonts w:cs="B Titr" w:hint="cs"/>
          <w:sz w:val="24"/>
          <w:szCs w:val="24"/>
          <w:rtl/>
        </w:rPr>
        <w:t>1-نمایش اطلاعات شخصی:</w:t>
      </w:r>
      <w:r w:rsidRPr="00C52397">
        <w:rPr>
          <w:rFonts w:cs="B Nazanin" w:hint="cs"/>
          <w:sz w:val="24"/>
          <w:szCs w:val="24"/>
          <w:rtl/>
        </w:rPr>
        <w:t>در این بخش می توانید مشخصات کلی خود را مشاهده نمایید.</w:t>
      </w:r>
    </w:p>
    <w:p w14:paraId="6DC51A43" w14:textId="6DE2F4AE" w:rsidR="00C06534" w:rsidRDefault="00C234A1" w:rsidP="00C06534">
      <w:pPr>
        <w:bidi/>
        <w:rPr>
          <w:rFonts w:cs="B Titr"/>
          <w:sz w:val="24"/>
          <w:szCs w:val="24"/>
          <w:rtl/>
        </w:rPr>
      </w:pPr>
      <w:r>
        <w:rPr>
          <w:rFonts w:cs="B Nazanin"/>
          <w:noProof/>
          <w:sz w:val="28"/>
          <w:szCs w:val="28"/>
        </w:rPr>
        <w:drawing>
          <wp:inline distT="0" distB="0" distL="0" distR="0" wp14:anchorId="32CF2C82" wp14:editId="50EB50C4">
            <wp:extent cx="5934075" cy="2886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14:paraId="36D1A92E" w14:textId="77777777" w:rsidR="00C06534" w:rsidRDefault="00C06534" w:rsidP="00C06534">
      <w:pPr>
        <w:bidi/>
        <w:rPr>
          <w:rFonts w:cs="B Titr"/>
          <w:sz w:val="24"/>
          <w:szCs w:val="24"/>
          <w:rtl/>
        </w:rPr>
      </w:pPr>
    </w:p>
    <w:p w14:paraId="509C03E8" w14:textId="77777777" w:rsidR="00C06534" w:rsidRDefault="00C06534" w:rsidP="00C06534">
      <w:pPr>
        <w:bidi/>
        <w:rPr>
          <w:rFonts w:cs="B Titr"/>
          <w:sz w:val="24"/>
          <w:szCs w:val="24"/>
          <w:rtl/>
        </w:rPr>
      </w:pPr>
    </w:p>
    <w:p w14:paraId="6A967812" w14:textId="77777777" w:rsidR="00C06534" w:rsidRDefault="00C06534" w:rsidP="00C06534">
      <w:pPr>
        <w:bidi/>
        <w:rPr>
          <w:rFonts w:cs="B Titr"/>
          <w:sz w:val="24"/>
          <w:szCs w:val="24"/>
          <w:rtl/>
        </w:rPr>
      </w:pPr>
    </w:p>
    <w:p w14:paraId="564BCD26" w14:textId="77777777" w:rsidR="00C06534" w:rsidRDefault="00C06534" w:rsidP="00C06534">
      <w:pPr>
        <w:bidi/>
        <w:rPr>
          <w:rFonts w:cs="B Titr"/>
          <w:sz w:val="24"/>
          <w:szCs w:val="24"/>
          <w:rtl/>
        </w:rPr>
      </w:pPr>
    </w:p>
    <w:p w14:paraId="58745546" w14:textId="77777777" w:rsidR="00C06534" w:rsidRDefault="00C06534" w:rsidP="00C06534">
      <w:pPr>
        <w:bidi/>
        <w:rPr>
          <w:rFonts w:cs="B Titr"/>
          <w:sz w:val="24"/>
          <w:szCs w:val="24"/>
          <w:rtl/>
        </w:rPr>
      </w:pPr>
    </w:p>
    <w:p w14:paraId="4A05DE3B" w14:textId="77777777" w:rsidR="00C06534" w:rsidRDefault="00C06534" w:rsidP="00C06534">
      <w:pPr>
        <w:bidi/>
        <w:rPr>
          <w:rFonts w:cs="B Titr"/>
          <w:sz w:val="24"/>
          <w:szCs w:val="24"/>
          <w:rtl/>
        </w:rPr>
      </w:pPr>
    </w:p>
    <w:p w14:paraId="5A2C3431" w14:textId="15AC9315" w:rsidR="00C06534" w:rsidRPr="00C06534" w:rsidRDefault="00C06534" w:rsidP="00C06534">
      <w:pPr>
        <w:bidi/>
        <w:rPr>
          <w:rFonts w:cs="B Titr"/>
          <w:sz w:val="24"/>
          <w:szCs w:val="24"/>
          <w:rtl/>
        </w:rPr>
      </w:pPr>
      <w:r>
        <w:rPr>
          <w:rFonts w:cs="B Titr" w:hint="cs"/>
          <w:sz w:val="24"/>
          <w:szCs w:val="24"/>
          <w:rtl/>
        </w:rPr>
        <w:t>2</w:t>
      </w:r>
      <w:r w:rsidR="00C234A1" w:rsidRPr="00C52397">
        <w:rPr>
          <w:rFonts w:cs="B Titr" w:hint="cs"/>
          <w:sz w:val="24"/>
          <w:szCs w:val="24"/>
          <w:rtl/>
        </w:rPr>
        <w:t>-ویرایش اطلاعات شخصی:</w:t>
      </w:r>
      <w:r w:rsidR="00C234A1" w:rsidRPr="00C52397">
        <w:rPr>
          <w:rFonts w:cs="B Nazanin" w:hint="cs"/>
          <w:sz w:val="24"/>
          <w:szCs w:val="24"/>
          <w:rtl/>
        </w:rPr>
        <w:t xml:space="preserve"> در این بخش می توانید مشخصات کلی خود را ویرایش نمایید.</w:t>
      </w:r>
    </w:p>
    <w:p w14:paraId="7BB74A38" w14:textId="6DAB6550" w:rsidR="00C06534" w:rsidRPr="00C52397" w:rsidRDefault="00C06534" w:rsidP="00C06534">
      <w:pPr>
        <w:bidi/>
        <w:rPr>
          <w:rFonts w:cs="B Nazanin"/>
          <w:sz w:val="24"/>
          <w:szCs w:val="24"/>
          <w:rtl/>
        </w:rPr>
      </w:pPr>
      <w:r>
        <w:rPr>
          <w:noProof/>
        </w:rPr>
        <w:drawing>
          <wp:inline distT="0" distB="0" distL="0" distR="0" wp14:anchorId="71FE5F28" wp14:editId="013CD0F1">
            <wp:extent cx="5943600" cy="297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78150"/>
                    </a:xfrm>
                    <a:prstGeom prst="rect">
                      <a:avLst/>
                    </a:prstGeom>
                  </pic:spPr>
                </pic:pic>
              </a:graphicData>
            </a:graphic>
          </wp:inline>
        </w:drawing>
      </w:r>
    </w:p>
    <w:p w14:paraId="1CBBE042" w14:textId="77777777" w:rsidR="00C234A1" w:rsidRPr="00C52397" w:rsidRDefault="00C234A1" w:rsidP="00C52397">
      <w:pPr>
        <w:bidi/>
        <w:rPr>
          <w:rFonts w:cs="B Nazanin"/>
          <w:sz w:val="24"/>
          <w:szCs w:val="24"/>
          <w:rtl/>
        </w:rPr>
      </w:pPr>
      <w:r w:rsidRPr="00C52397">
        <w:rPr>
          <w:rFonts w:cs="B Titr" w:hint="cs"/>
          <w:sz w:val="24"/>
          <w:szCs w:val="24"/>
          <w:rtl/>
        </w:rPr>
        <w:t>3-تغییر تصویر پروفایل:</w:t>
      </w:r>
      <w:r w:rsidRPr="00C52397">
        <w:rPr>
          <w:rFonts w:cs="B Nazanin" w:hint="cs"/>
          <w:sz w:val="24"/>
          <w:szCs w:val="24"/>
          <w:rtl/>
        </w:rPr>
        <w:t>برای گذاشتن عکس بر روی پروفایل خود و نمایش آن کنار اسمتان در قسمت بالای صفحه میتوانید از این بخش عکس خود را انتخاب کنید (انتخاب فایل)و سپس با کلیک بر روی دکمه آپلود آن را به بالای صفحه و پروفایل خود ضمیمه کنید.</w:t>
      </w:r>
    </w:p>
    <w:p w14:paraId="6E96F99F" w14:textId="77777777" w:rsidR="00C234A1" w:rsidRDefault="00C234A1" w:rsidP="00C52397">
      <w:pPr>
        <w:bidi/>
        <w:rPr>
          <w:rFonts w:cs="B Nazanin"/>
          <w:sz w:val="28"/>
          <w:szCs w:val="28"/>
          <w:rtl/>
        </w:rPr>
      </w:pPr>
      <w:r>
        <w:rPr>
          <w:noProof/>
        </w:rPr>
        <w:drawing>
          <wp:inline distT="0" distB="0" distL="0" distR="0" wp14:anchorId="6E864B5D" wp14:editId="671CAE06">
            <wp:extent cx="5941639" cy="1591408"/>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6105" cy="1595283"/>
                    </a:xfrm>
                    <a:prstGeom prst="rect">
                      <a:avLst/>
                    </a:prstGeom>
                  </pic:spPr>
                </pic:pic>
              </a:graphicData>
            </a:graphic>
          </wp:inline>
        </w:drawing>
      </w:r>
    </w:p>
    <w:p w14:paraId="39472FEB" w14:textId="73246935" w:rsidR="00C06534" w:rsidRDefault="00C06534" w:rsidP="00C06534">
      <w:pPr>
        <w:bidi/>
        <w:rPr>
          <w:rFonts w:cs="B Titr"/>
          <w:sz w:val="24"/>
          <w:szCs w:val="24"/>
          <w:rtl/>
        </w:rPr>
      </w:pPr>
    </w:p>
    <w:p w14:paraId="56E50419" w14:textId="77777777" w:rsidR="00C06534" w:rsidRDefault="00C06534" w:rsidP="00C06534">
      <w:pPr>
        <w:bidi/>
        <w:rPr>
          <w:rFonts w:cs="B Titr"/>
          <w:sz w:val="24"/>
          <w:szCs w:val="24"/>
          <w:rtl/>
        </w:rPr>
      </w:pPr>
    </w:p>
    <w:p w14:paraId="30F34B10" w14:textId="699DF84A" w:rsidR="00C234A1" w:rsidRDefault="00C06534" w:rsidP="00C06534">
      <w:pPr>
        <w:bidi/>
        <w:rPr>
          <w:rFonts w:cs="B Nazanin"/>
          <w:sz w:val="28"/>
          <w:szCs w:val="28"/>
          <w:rtl/>
        </w:rPr>
      </w:pPr>
      <w:r>
        <w:rPr>
          <w:rFonts w:cs="B Titr" w:hint="cs"/>
          <w:sz w:val="24"/>
          <w:szCs w:val="24"/>
          <w:rtl/>
        </w:rPr>
        <w:t>4</w:t>
      </w:r>
      <w:r w:rsidR="00C234A1" w:rsidRPr="00C52397">
        <w:rPr>
          <w:rFonts w:cs="B Titr" w:hint="cs"/>
          <w:sz w:val="24"/>
          <w:szCs w:val="24"/>
          <w:rtl/>
        </w:rPr>
        <w:t>-تغییر کلمه ی عبور:</w:t>
      </w:r>
      <w:r w:rsidR="00C234A1">
        <w:rPr>
          <w:rFonts w:cs="B Nazanin" w:hint="cs"/>
          <w:sz w:val="28"/>
          <w:szCs w:val="28"/>
          <w:rtl/>
        </w:rPr>
        <w:t xml:space="preserve"> </w:t>
      </w:r>
      <w:r w:rsidR="00C234A1" w:rsidRPr="00C52397">
        <w:rPr>
          <w:rFonts w:cs="B Nazanin" w:hint="cs"/>
          <w:sz w:val="24"/>
          <w:szCs w:val="24"/>
          <w:rtl/>
        </w:rPr>
        <w:t>در این بخش می توانید کلمه عبور جدیدی برای ورود به محیط خود انتخاب کنید.</w:t>
      </w:r>
    </w:p>
    <w:p w14:paraId="009379DC" w14:textId="77777777" w:rsidR="00C234A1" w:rsidRDefault="00C234A1" w:rsidP="00C52397">
      <w:pPr>
        <w:bidi/>
        <w:rPr>
          <w:rFonts w:cs="B Nazanin"/>
          <w:sz w:val="28"/>
          <w:szCs w:val="28"/>
          <w:rtl/>
        </w:rPr>
      </w:pPr>
      <w:r>
        <w:rPr>
          <w:noProof/>
        </w:rPr>
        <w:drawing>
          <wp:inline distT="0" distB="0" distL="0" distR="0" wp14:anchorId="51ECD832" wp14:editId="46F93B82">
            <wp:extent cx="5942769" cy="1565031"/>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3822" cy="1567942"/>
                    </a:xfrm>
                    <a:prstGeom prst="rect">
                      <a:avLst/>
                    </a:prstGeom>
                  </pic:spPr>
                </pic:pic>
              </a:graphicData>
            </a:graphic>
          </wp:inline>
        </w:drawing>
      </w:r>
    </w:p>
    <w:p w14:paraId="34B6A69E" w14:textId="6576509A" w:rsidR="00C234A1" w:rsidRDefault="00C234A1" w:rsidP="002952B9">
      <w:pPr>
        <w:bidi/>
        <w:rPr>
          <w:rFonts w:cs="B Nazanin"/>
          <w:sz w:val="28"/>
          <w:szCs w:val="28"/>
          <w:rtl/>
        </w:rPr>
      </w:pPr>
      <w:r>
        <w:rPr>
          <w:rFonts w:cs="B Nazanin" w:hint="cs"/>
          <w:sz w:val="28"/>
          <w:szCs w:val="28"/>
          <w:rtl/>
        </w:rPr>
        <w:t xml:space="preserve"> </w:t>
      </w:r>
    </w:p>
    <w:p w14:paraId="5E22CFFE" w14:textId="658FCC76" w:rsidR="00C234A1" w:rsidRDefault="00C234A1" w:rsidP="00C52397">
      <w:pPr>
        <w:bidi/>
        <w:rPr>
          <w:rFonts w:cs="B Nazanin"/>
          <w:sz w:val="28"/>
          <w:szCs w:val="28"/>
          <w:rtl/>
        </w:rPr>
      </w:pPr>
    </w:p>
    <w:p w14:paraId="78922B62" w14:textId="67E0A034" w:rsidR="00C234A1" w:rsidRDefault="00C234A1" w:rsidP="00C52397">
      <w:pPr>
        <w:bidi/>
        <w:rPr>
          <w:rFonts w:cs="B Nazanin"/>
          <w:sz w:val="28"/>
          <w:szCs w:val="28"/>
          <w:rtl/>
        </w:rPr>
      </w:pPr>
      <w:r w:rsidRPr="00C52397">
        <w:rPr>
          <w:rFonts w:cs="B Titr" w:hint="cs"/>
          <w:sz w:val="24"/>
          <w:szCs w:val="24"/>
          <w:rtl/>
        </w:rPr>
        <w:t>6-آپلود امضا:</w:t>
      </w:r>
      <w:r w:rsidRPr="00737C02">
        <w:rPr>
          <w:rFonts w:cs="B Nazanin" w:hint="cs"/>
          <w:sz w:val="28"/>
          <w:szCs w:val="28"/>
          <w:rtl/>
        </w:rPr>
        <w:t xml:space="preserve"> </w:t>
      </w:r>
      <w:r w:rsidRPr="00C52397">
        <w:rPr>
          <w:rFonts w:cs="B Nazanin" w:hint="cs"/>
          <w:sz w:val="24"/>
          <w:szCs w:val="24"/>
          <w:rtl/>
        </w:rPr>
        <w:t>در این بخش می توانید امضای خود</w:t>
      </w:r>
      <w:r w:rsidR="00C52397" w:rsidRPr="00C52397">
        <w:rPr>
          <w:rFonts w:cs="B Nazanin" w:hint="cs"/>
          <w:sz w:val="24"/>
          <w:szCs w:val="24"/>
          <w:rtl/>
        </w:rPr>
        <w:t xml:space="preserve"> را</w:t>
      </w:r>
      <w:r w:rsidRPr="00C52397">
        <w:rPr>
          <w:rFonts w:cs="B Nazanin" w:hint="cs"/>
          <w:sz w:val="24"/>
          <w:szCs w:val="24"/>
          <w:rtl/>
        </w:rPr>
        <w:t xml:space="preserve"> آپلود نمایید</w:t>
      </w:r>
    </w:p>
    <w:p w14:paraId="1A974A89" w14:textId="77777777" w:rsidR="00C234A1" w:rsidRDefault="00C234A1" w:rsidP="00C52397">
      <w:pPr>
        <w:bidi/>
        <w:rPr>
          <w:rFonts w:cs="B Nazanin"/>
          <w:sz w:val="28"/>
          <w:szCs w:val="28"/>
          <w:rtl/>
        </w:rPr>
      </w:pPr>
      <w:r>
        <w:rPr>
          <w:noProof/>
        </w:rPr>
        <w:drawing>
          <wp:inline distT="0" distB="0" distL="0" distR="0" wp14:anchorId="3724367A" wp14:editId="22CA8D71">
            <wp:extent cx="5943600" cy="1714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8231" cy="1715836"/>
                    </a:xfrm>
                    <a:prstGeom prst="rect">
                      <a:avLst/>
                    </a:prstGeom>
                  </pic:spPr>
                </pic:pic>
              </a:graphicData>
            </a:graphic>
          </wp:inline>
        </w:drawing>
      </w:r>
    </w:p>
    <w:p w14:paraId="21727512" w14:textId="77777777" w:rsidR="00C06534" w:rsidRDefault="00C06534" w:rsidP="00C06534">
      <w:pPr>
        <w:bidi/>
        <w:rPr>
          <w:rFonts w:cs="B Titr"/>
          <w:sz w:val="24"/>
          <w:szCs w:val="24"/>
          <w:rtl/>
        </w:rPr>
      </w:pPr>
    </w:p>
    <w:p w14:paraId="39132E08" w14:textId="5AE51564" w:rsidR="00C234A1" w:rsidRPr="00C06534" w:rsidRDefault="00C06534" w:rsidP="00C06534">
      <w:pPr>
        <w:bidi/>
        <w:rPr>
          <w:rFonts w:cs="B Titr"/>
          <w:sz w:val="24"/>
          <w:szCs w:val="24"/>
          <w:rtl/>
        </w:rPr>
      </w:pPr>
      <w:r>
        <w:rPr>
          <w:rFonts w:cs="B Titr" w:hint="cs"/>
          <w:sz w:val="24"/>
          <w:szCs w:val="24"/>
          <w:rtl/>
        </w:rPr>
        <w:t>7</w:t>
      </w:r>
      <w:r w:rsidR="00C234A1" w:rsidRPr="009405F2">
        <w:rPr>
          <w:rFonts w:cs="B Titr" w:hint="cs"/>
          <w:sz w:val="24"/>
          <w:szCs w:val="24"/>
          <w:rtl/>
        </w:rPr>
        <w:t>-فایل های ضمیمه:</w:t>
      </w:r>
      <w:r w:rsidR="00C234A1" w:rsidRPr="00C06534">
        <w:rPr>
          <w:rFonts w:cs="B Nazanin" w:hint="cs"/>
          <w:sz w:val="24"/>
          <w:szCs w:val="24"/>
          <w:rtl/>
        </w:rPr>
        <w:t>در این بخش می توانید فایل هایی را به پروفایل خود ضمیمه کنید.</w:t>
      </w:r>
    </w:p>
    <w:p w14:paraId="2FD9AE97" w14:textId="77777777" w:rsidR="00C234A1" w:rsidRDefault="00C234A1" w:rsidP="00C52397">
      <w:pPr>
        <w:bidi/>
        <w:rPr>
          <w:rFonts w:cs="B Nazanin"/>
          <w:sz w:val="28"/>
          <w:szCs w:val="28"/>
          <w:rtl/>
        </w:rPr>
      </w:pPr>
      <w:r>
        <w:rPr>
          <w:noProof/>
        </w:rPr>
        <w:lastRenderedPageBreak/>
        <w:drawing>
          <wp:inline distT="0" distB="0" distL="0" distR="0" wp14:anchorId="6647903A" wp14:editId="587E0D08">
            <wp:extent cx="5943600" cy="1688123"/>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8608" cy="1692386"/>
                    </a:xfrm>
                    <a:prstGeom prst="rect">
                      <a:avLst/>
                    </a:prstGeom>
                  </pic:spPr>
                </pic:pic>
              </a:graphicData>
            </a:graphic>
          </wp:inline>
        </w:drawing>
      </w:r>
    </w:p>
    <w:p w14:paraId="4D0BADD9" w14:textId="77777777" w:rsidR="00C234A1" w:rsidRDefault="00C234A1" w:rsidP="00C52397">
      <w:pPr>
        <w:bidi/>
        <w:rPr>
          <w:rFonts w:cs="B Nazanin"/>
          <w:sz w:val="28"/>
          <w:szCs w:val="28"/>
          <w:rtl/>
        </w:rPr>
      </w:pPr>
      <w:r w:rsidRPr="00C06534">
        <w:rPr>
          <w:rFonts w:cs="B Titr" w:hint="cs"/>
          <w:sz w:val="24"/>
          <w:szCs w:val="24"/>
          <w:rtl/>
        </w:rPr>
        <w:t xml:space="preserve">6-آپلود امضا: </w:t>
      </w:r>
      <w:r w:rsidRPr="00C06534">
        <w:rPr>
          <w:rFonts w:cs="B Nazanin" w:hint="cs"/>
          <w:sz w:val="24"/>
          <w:szCs w:val="24"/>
          <w:rtl/>
        </w:rPr>
        <w:t>در این بخش می توانید امضا خود را که قبلا اسکن کرده اید از سیستم خودانتخاب کنید و سپس با زدن دکمه آپلود عکس آن را بر روی پروفایل خود آپلود کنید.</w:t>
      </w:r>
    </w:p>
    <w:p w14:paraId="54193340" w14:textId="77777777" w:rsidR="00C234A1" w:rsidRDefault="00C234A1" w:rsidP="00C52397">
      <w:pPr>
        <w:bidi/>
        <w:rPr>
          <w:rFonts w:cs="B Nazanin"/>
          <w:sz w:val="28"/>
          <w:szCs w:val="28"/>
          <w:rtl/>
        </w:rPr>
      </w:pPr>
      <w:r>
        <w:rPr>
          <w:noProof/>
        </w:rPr>
        <w:drawing>
          <wp:inline distT="0" distB="0" distL="0" distR="0" wp14:anchorId="3C297557" wp14:editId="1D87608D">
            <wp:extent cx="4953000" cy="3609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3000" cy="3609975"/>
                    </a:xfrm>
                    <a:prstGeom prst="rect">
                      <a:avLst/>
                    </a:prstGeom>
                  </pic:spPr>
                </pic:pic>
              </a:graphicData>
            </a:graphic>
          </wp:inline>
        </w:drawing>
      </w:r>
    </w:p>
    <w:p w14:paraId="6BB721D4" w14:textId="77777777" w:rsidR="00C06534" w:rsidRDefault="00C06534" w:rsidP="00C52397">
      <w:pPr>
        <w:bidi/>
        <w:rPr>
          <w:rFonts w:cs="B Titr"/>
          <w:rtl/>
        </w:rPr>
      </w:pPr>
    </w:p>
    <w:p w14:paraId="65CFFAC9" w14:textId="1D6FF92E" w:rsidR="00C234A1" w:rsidRPr="008E616C" w:rsidRDefault="00C234A1" w:rsidP="00C06534">
      <w:pPr>
        <w:bidi/>
        <w:rPr>
          <w:rFonts w:cs="B Titr"/>
          <w:rtl/>
        </w:rPr>
      </w:pPr>
      <w:r>
        <w:rPr>
          <w:rFonts w:cs="B Titr" w:hint="cs"/>
          <w:rtl/>
        </w:rPr>
        <w:t>محیط مجری اصلی</w:t>
      </w:r>
    </w:p>
    <w:p w14:paraId="76D4D75E" w14:textId="78B1CF3B" w:rsidR="00C234A1" w:rsidRDefault="00C234A1" w:rsidP="000B03AD">
      <w:pPr>
        <w:bidi/>
        <w:rPr>
          <w:rFonts w:cs="B Nazanin"/>
          <w:rtl/>
        </w:rPr>
      </w:pPr>
      <w:r>
        <w:rPr>
          <w:rFonts w:cs="B Nazanin" w:hint="cs"/>
          <w:rtl/>
        </w:rPr>
        <w:lastRenderedPageBreak/>
        <w:t xml:space="preserve">با مراجعه به منوی سمت راست صفحه و کلیک بر روی عنوان </w:t>
      </w:r>
      <w:r w:rsidR="000B03AD">
        <w:rPr>
          <w:rFonts w:cs="B Nazanin" w:hint="cs"/>
          <w:rtl/>
        </w:rPr>
        <w:t xml:space="preserve">میز کار مجری </w:t>
      </w:r>
      <w:r>
        <w:rPr>
          <w:rFonts w:cs="B Nazanin" w:hint="cs"/>
          <w:rtl/>
        </w:rPr>
        <w:t>منوی آن ظاهر می شود .</w:t>
      </w:r>
    </w:p>
    <w:p w14:paraId="437A99CA" w14:textId="6A845025" w:rsidR="00C06534" w:rsidRPr="005023D2" w:rsidRDefault="0082178A" w:rsidP="005023D2">
      <w:pPr>
        <w:bidi/>
        <w:rPr>
          <w:rFonts w:cs="B Nazanin"/>
          <w:rtl/>
        </w:rPr>
      </w:pPr>
      <w:r w:rsidRPr="0082178A">
        <w:rPr>
          <w:noProof/>
        </w:rPr>
        <w:t xml:space="preserve"> </w:t>
      </w:r>
      <w:r>
        <w:rPr>
          <w:noProof/>
        </w:rPr>
        <w:drawing>
          <wp:inline distT="0" distB="0" distL="0" distR="0" wp14:anchorId="543E19B0" wp14:editId="54AC8591">
            <wp:extent cx="6684135" cy="2530698"/>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419" t="13515" r="68" b="24627"/>
                    <a:stretch/>
                  </pic:blipFill>
                  <pic:spPr bwMode="auto">
                    <a:xfrm>
                      <a:off x="0" y="0"/>
                      <a:ext cx="6773982" cy="2564715"/>
                    </a:xfrm>
                    <a:prstGeom prst="rect">
                      <a:avLst/>
                    </a:prstGeom>
                    <a:ln>
                      <a:noFill/>
                    </a:ln>
                    <a:extLst>
                      <a:ext uri="{53640926-AAD7-44D8-BBD7-CCE9431645EC}">
                        <a14:shadowObscured xmlns:a14="http://schemas.microsoft.com/office/drawing/2010/main"/>
                      </a:ext>
                    </a:extLst>
                  </pic:spPr>
                </pic:pic>
              </a:graphicData>
            </a:graphic>
          </wp:inline>
        </w:drawing>
      </w:r>
    </w:p>
    <w:p w14:paraId="52BF536C" w14:textId="07CEE8A5" w:rsidR="00C234A1" w:rsidRDefault="00C234A1" w:rsidP="00C06534">
      <w:pPr>
        <w:bidi/>
        <w:rPr>
          <w:rFonts w:cs="B Nazanin" w:hint="cs"/>
          <w:rtl/>
        </w:rPr>
      </w:pPr>
      <w:r>
        <w:rPr>
          <w:rFonts w:cs="B Titr" w:hint="cs"/>
          <w:b/>
          <w:bCs/>
          <w:rtl/>
        </w:rPr>
        <w:t>ثبت طرح جدید</w:t>
      </w:r>
      <w:r w:rsidR="00B6642A">
        <w:rPr>
          <w:rFonts w:cs="B Titr" w:hint="cs"/>
          <w:b/>
          <w:bCs/>
          <w:rtl/>
        </w:rPr>
        <w:t xml:space="preserve"> یا پایان نامه جدید </w:t>
      </w:r>
      <w:r w:rsidRPr="008E616C">
        <w:rPr>
          <w:rFonts w:cs="B Titr" w:hint="cs"/>
          <w:b/>
          <w:bCs/>
          <w:rtl/>
        </w:rPr>
        <w:t>:</w:t>
      </w:r>
      <w:r>
        <w:rPr>
          <w:rFonts w:cs="B Titr" w:hint="cs"/>
          <w:b/>
          <w:bCs/>
          <w:rtl/>
        </w:rPr>
        <w:t xml:space="preserve"> </w:t>
      </w:r>
      <w:r>
        <w:rPr>
          <w:rFonts w:cs="B Nazanin" w:hint="cs"/>
          <w:rtl/>
        </w:rPr>
        <w:t xml:space="preserve">برای ایجاد </w:t>
      </w:r>
      <w:r w:rsidRPr="00E730B1">
        <w:rPr>
          <w:rFonts w:cs="B Nazanin" w:hint="cs"/>
          <w:rtl/>
        </w:rPr>
        <w:t>طرح تحقیقاتی بر روی این گزینه کلیک میکنیم با کلیک بر روی این عنوان صفحه</w:t>
      </w:r>
      <w:r>
        <w:rPr>
          <w:rFonts w:cs="B Nazanin" w:hint="cs"/>
          <w:rtl/>
        </w:rPr>
        <w:t xml:space="preserve"> زیر</w:t>
      </w:r>
      <w:r w:rsidRPr="00E730B1">
        <w:rPr>
          <w:rFonts w:cs="B Nazanin" w:hint="cs"/>
          <w:rtl/>
        </w:rPr>
        <w:t xml:space="preserve"> ظاهر می شود.در این</w:t>
      </w:r>
      <w:r>
        <w:rPr>
          <w:rFonts w:cs="B Nazanin" w:hint="cs"/>
          <w:b/>
          <w:bCs/>
          <w:rtl/>
        </w:rPr>
        <w:t xml:space="preserve"> </w:t>
      </w:r>
      <w:r>
        <w:rPr>
          <w:rFonts w:cs="B Nazanin" w:hint="cs"/>
          <w:rtl/>
        </w:rPr>
        <w:t>صفحه شما لیستی از انواع طرح هایی که می توانید ثبت کنید مشاهده می نمایید.</w:t>
      </w:r>
    </w:p>
    <w:p w14:paraId="27BFB50B" w14:textId="1F796256" w:rsidR="00B6642A" w:rsidRPr="00E730B1" w:rsidRDefault="00B6642A" w:rsidP="00B6642A">
      <w:pPr>
        <w:bidi/>
        <w:rPr>
          <w:rFonts w:cs="B Nazanin"/>
          <w:rtl/>
        </w:rPr>
      </w:pPr>
      <w:r>
        <w:rPr>
          <w:noProof/>
        </w:rPr>
        <w:drawing>
          <wp:inline distT="0" distB="0" distL="0" distR="0" wp14:anchorId="0EBE32F8" wp14:editId="290D59FD">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3275"/>
                    </a:xfrm>
                    <a:prstGeom prst="rect">
                      <a:avLst/>
                    </a:prstGeom>
                  </pic:spPr>
                </pic:pic>
              </a:graphicData>
            </a:graphic>
          </wp:inline>
        </w:drawing>
      </w:r>
    </w:p>
    <w:p w14:paraId="20DF4842" w14:textId="6C710C9B" w:rsidR="00C234A1" w:rsidRDefault="00C234A1" w:rsidP="00C52397">
      <w:pPr>
        <w:bidi/>
        <w:rPr>
          <w:rFonts w:cs="B Nazanin"/>
          <w:rtl/>
        </w:rPr>
      </w:pPr>
    </w:p>
    <w:p w14:paraId="30E3C90B" w14:textId="77777777" w:rsidR="00C234A1" w:rsidRDefault="00C234A1" w:rsidP="00C52397">
      <w:pPr>
        <w:bidi/>
        <w:rPr>
          <w:rFonts w:cs="B Nazanin"/>
          <w:rtl/>
        </w:rPr>
      </w:pPr>
      <w:r>
        <w:rPr>
          <w:rFonts w:cs="B Nazanin" w:hint="cs"/>
          <w:rtl/>
        </w:rPr>
        <w:t>پس از کلیک بر روی دکمه شروع ثبت صفحه زیر ظاهر می شود در این صفحه مراحل ثبت طرح را مشاهده می نمایید.</w:t>
      </w:r>
    </w:p>
    <w:p w14:paraId="2DA48643" w14:textId="1F51CC62" w:rsidR="00C234A1" w:rsidRDefault="002872BE" w:rsidP="00C52397">
      <w:pPr>
        <w:bidi/>
        <w:rPr>
          <w:rFonts w:cs="B Nazanin"/>
        </w:rPr>
      </w:pPr>
      <w:r>
        <w:rPr>
          <w:noProof/>
        </w:rPr>
        <w:drawing>
          <wp:inline distT="0" distB="0" distL="0" distR="0" wp14:anchorId="201A95EF" wp14:editId="3137B192">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3275"/>
                    </a:xfrm>
                    <a:prstGeom prst="rect">
                      <a:avLst/>
                    </a:prstGeom>
                  </pic:spPr>
                </pic:pic>
              </a:graphicData>
            </a:graphic>
          </wp:inline>
        </w:drawing>
      </w:r>
    </w:p>
    <w:p w14:paraId="1BBF74F6" w14:textId="77777777" w:rsidR="00C234A1" w:rsidRDefault="00C234A1" w:rsidP="00C52397">
      <w:pPr>
        <w:bidi/>
        <w:rPr>
          <w:rFonts w:cs="B Nazanin"/>
          <w:rtl/>
        </w:rPr>
      </w:pPr>
      <w:r w:rsidRPr="00BA5271">
        <w:rPr>
          <w:rFonts w:cs="B Titr" w:hint="cs"/>
          <w:rtl/>
        </w:rPr>
        <w:t>نکته :</w:t>
      </w:r>
      <w:r>
        <w:rPr>
          <w:rFonts w:cs="B Nazanin" w:hint="cs"/>
          <w:rtl/>
        </w:rPr>
        <w:t xml:space="preserve"> تا زمانی که مرحله اول(مشخصات کلی طرح و چکیده) تکمیل نشود سایر مراحل قابل ویرایش نمی شود.</w:t>
      </w:r>
    </w:p>
    <w:p w14:paraId="1AF6B2D3" w14:textId="77777777" w:rsidR="00C234A1" w:rsidRDefault="00C234A1" w:rsidP="00C52397">
      <w:pPr>
        <w:bidi/>
        <w:rPr>
          <w:rFonts w:cs="B Nazanin"/>
          <w:rtl/>
        </w:rPr>
      </w:pPr>
    </w:p>
    <w:p w14:paraId="3AE12A89" w14:textId="77777777" w:rsidR="00C06534" w:rsidRDefault="00C06534" w:rsidP="00C06534">
      <w:pPr>
        <w:bidi/>
        <w:rPr>
          <w:rFonts w:cs="B Titr"/>
          <w:b/>
          <w:bCs/>
          <w:rtl/>
        </w:rPr>
      </w:pPr>
    </w:p>
    <w:p w14:paraId="63E56E82" w14:textId="77777777" w:rsidR="00C06534" w:rsidRDefault="00C06534" w:rsidP="00C06534">
      <w:pPr>
        <w:bidi/>
        <w:rPr>
          <w:rFonts w:cs="B Titr"/>
          <w:b/>
          <w:bCs/>
          <w:rtl/>
        </w:rPr>
      </w:pPr>
    </w:p>
    <w:p w14:paraId="4F97BC6C" w14:textId="77777777" w:rsidR="00C06534" w:rsidRDefault="00C06534" w:rsidP="00C06534">
      <w:pPr>
        <w:bidi/>
        <w:rPr>
          <w:rFonts w:cs="B Titr"/>
          <w:b/>
          <w:bCs/>
          <w:rtl/>
        </w:rPr>
      </w:pPr>
    </w:p>
    <w:p w14:paraId="087BE0B1" w14:textId="77777777" w:rsidR="00C06534" w:rsidRDefault="00C06534" w:rsidP="00C06534">
      <w:pPr>
        <w:bidi/>
        <w:rPr>
          <w:rFonts w:cs="B Titr"/>
          <w:b/>
          <w:bCs/>
          <w:rtl/>
        </w:rPr>
      </w:pPr>
    </w:p>
    <w:p w14:paraId="58033CD5" w14:textId="77777777" w:rsidR="00C06534" w:rsidRDefault="00C06534" w:rsidP="00C06534">
      <w:pPr>
        <w:bidi/>
        <w:rPr>
          <w:rFonts w:cs="B Titr"/>
          <w:b/>
          <w:bCs/>
          <w:rtl/>
        </w:rPr>
      </w:pPr>
    </w:p>
    <w:p w14:paraId="62F261A7" w14:textId="48C3E861" w:rsidR="00C06534" w:rsidRDefault="00C06534" w:rsidP="00C06534">
      <w:pPr>
        <w:bidi/>
        <w:rPr>
          <w:rFonts w:cs="B Titr"/>
          <w:b/>
          <w:bCs/>
          <w:rtl/>
        </w:rPr>
      </w:pPr>
    </w:p>
    <w:p w14:paraId="0536F7A3" w14:textId="2F0225D4" w:rsidR="00C234A1" w:rsidRDefault="00C06534" w:rsidP="00C06534">
      <w:pPr>
        <w:bidi/>
        <w:rPr>
          <w:rFonts w:cs="B Nazanin"/>
          <w:rtl/>
        </w:rPr>
      </w:pPr>
      <w:r>
        <w:rPr>
          <w:rFonts w:cs="B Titr" w:hint="cs"/>
          <w:b/>
          <w:bCs/>
          <w:rtl/>
        </w:rPr>
        <w:t>1</w:t>
      </w:r>
      <w:r w:rsidR="00C234A1" w:rsidRPr="00F315DB">
        <w:rPr>
          <w:rFonts w:cs="B Titr" w:hint="cs"/>
          <w:b/>
          <w:bCs/>
          <w:rtl/>
        </w:rPr>
        <w:t>-مشخصات کلی طرح و چکیده:</w:t>
      </w:r>
      <w:r w:rsidR="00C234A1">
        <w:rPr>
          <w:rFonts w:cs="B Titr" w:hint="cs"/>
          <w:b/>
          <w:bCs/>
          <w:rtl/>
        </w:rPr>
        <w:t xml:space="preserve"> </w:t>
      </w:r>
      <w:r w:rsidR="00C234A1">
        <w:rPr>
          <w:rFonts w:cs="B Nazanin" w:hint="cs"/>
          <w:rtl/>
        </w:rPr>
        <w:t>در این بخش می توانید مشخصات کلی طرح و چکیده را وارد کنید .ابتدا مرکز دریافت کننده(با کلیک بر روی علامت + کنار اسم دانشگاه آن را گسترش بدهید و سایر مراکز زیر مجموعه آن را مشاهده کنید) را وارد میکنید در صورتی که مرکز دریافت کننده دیگر وجود داشته باشد آن را نیز انتخاب کنید سپس بقیه مشخصات طرح را نیز وارد می کنیم در نهایت جهت ثبت و ذخیره مشخصات طرح بر روی دکمه ثبت کلیک می کنیم.</w:t>
      </w:r>
    </w:p>
    <w:p w14:paraId="28C6D76C" w14:textId="77777777" w:rsidR="00C234A1" w:rsidRDefault="00C234A1" w:rsidP="00C52397">
      <w:pPr>
        <w:bidi/>
        <w:rPr>
          <w:rFonts w:cs="B Nazanin"/>
          <w:rtl/>
        </w:rPr>
      </w:pPr>
      <w:r w:rsidRPr="0044634A">
        <w:rPr>
          <w:rFonts w:cs="B Titr" w:hint="cs"/>
          <w:rtl/>
        </w:rPr>
        <w:t>نکته :</w:t>
      </w:r>
      <w:r>
        <w:rPr>
          <w:rFonts w:cs="B Nazanin" w:hint="cs"/>
          <w:rtl/>
        </w:rPr>
        <w:t xml:space="preserve"> در هر مرحله جهت رفتن به مرحله بعد(در صورت وجود) دکمه مرحله بعد و جهت رفتن به مرحله قبل(در صورت وجود) دکمه مرحله قبل که در بالای هر فرم وجود دارد را کلیک نمایید.</w:t>
      </w:r>
    </w:p>
    <w:p w14:paraId="1AB76EB7" w14:textId="5D72926B" w:rsidR="00C06534" w:rsidRPr="002872BE" w:rsidRDefault="00C234A1" w:rsidP="002872BE">
      <w:pPr>
        <w:bidi/>
        <w:rPr>
          <w:rFonts w:cs="B Nazanin"/>
          <w:rtl/>
        </w:rPr>
      </w:pPr>
      <w:r w:rsidRPr="0044634A">
        <w:rPr>
          <w:rFonts w:cs="B Titr" w:hint="cs"/>
          <w:rtl/>
        </w:rPr>
        <w:t>نکته:</w:t>
      </w:r>
      <w:r>
        <w:rPr>
          <w:rFonts w:cs="B Nazanin" w:hint="cs"/>
          <w:rtl/>
        </w:rPr>
        <w:t>مواردی که در فرم با علامت ستاره قرمز کنار اسم آنها مشخص شده اند پر کردن آنها الزامی می با</w:t>
      </w:r>
      <w:r w:rsidR="002872BE">
        <w:rPr>
          <w:rFonts w:cs="B Nazanin" w:hint="cs"/>
          <w:rtl/>
        </w:rPr>
        <w:t>شد</w:t>
      </w:r>
    </w:p>
    <w:p w14:paraId="59E1ED3E" w14:textId="21D109B4" w:rsidR="00C234A1" w:rsidRDefault="00C234A1" w:rsidP="002872BE">
      <w:pPr>
        <w:bidi/>
        <w:rPr>
          <w:rFonts w:cs="B Nazanin"/>
          <w:rtl/>
        </w:rPr>
      </w:pPr>
      <w:r>
        <w:rPr>
          <w:rFonts w:cs="B Titr" w:hint="cs"/>
          <w:b/>
          <w:bCs/>
          <w:rtl/>
        </w:rPr>
        <w:t>2-استاد راهنما،مشاور:</w:t>
      </w:r>
      <w:r w:rsidRPr="00BA5271">
        <w:rPr>
          <w:rFonts w:cs="B Nazanin" w:hint="cs"/>
          <w:rtl/>
        </w:rPr>
        <w:t xml:space="preserve"> </w:t>
      </w:r>
      <w:r>
        <w:rPr>
          <w:rFonts w:cs="B Nazanin" w:hint="cs"/>
          <w:rtl/>
        </w:rPr>
        <w:t xml:space="preserve">این بخش فقط برای </w:t>
      </w:r>
      <w:r w:rsidR="002872BE">
        <w:rPr>
          <w:rFonts w:cs="B Nazanin" w:hint="cs"/>
          <w:rtl/>
        </w:rPr>
        <w:t xml:space="preserve">پایان نامه </w:t>
      </w:r>
      <w:r>
        <w:rPr>
          <w:rFonts w:cs="B Nazanin" w:hint="cs"/>
          <w:rtl/>
        </w:rPr>
        <w:t xml:space="preserve"> وجود دارد و در این بخش شما می توانید اساتید راهنما و مشاور را انتخاب کنید </w:t>
      </w:r>
      <w:r w:rsidRPr="0044634A">
        <w:rPr>
          <w:rFonts w:cs="B Nazanin" w:hint="cs"/>
          <w:rtl/>
        </w:rPr>
        <w:t xml:space="preserve">از جدول </w:t>
      </w:r>
      <w:r>
        <w:rPr>
          <w:rFonts w:cs="B Nazanin" w:hint="cs"/>
          <w:rtl/>
        </w:rPr>
        <w:t>بالای صفحه</w:t>
      </w:r>
      <w:r w:rsidRPr="0044634A">
        <w:rPr>
          <w:rFonts w:cs="B Nazanin" w:hint="cs"/>
          <w:rtl/>
        </w:rPr>
        <w:t xml:space="preserve"> </w:t>
      </w:r>
      <w:r>
        <w:rPr>
          <w:rFonts w:cs="B Nazanin" w:hint="cs"/>
          <w:rtl/>
        </w:rPr>
        <w:t>اسم شخص</w:t>
      </w:r>
      <w:r w:rsidRPr="0044634A">
        <w:rPr>
          <w:rFonts w:cs="B Nazanin" w:hint="cs"/>
          <w:rtl/>
        </w:rPr>
        <w:t xml:space="preserve"> را </w:t>
      </w:r>
      <w:r>
        <w:rPr>
          <w:rFonts w:cs="B Nazanin" w:hint="cs"/>
          <w:rtl/>
        </w:rPr>
        <w:t xml:space="preserve">با کلیک بر روی تصویر  که در هر سطر جدول وجود دارد </w:t>
      </w:r>
      <w:r w:rsidRPr="0044634A">
        <w:rPr>
          <w:rFonts w:cs="B Nazanin" w:hint="cs"/>
          <w:rtl/>
        </w:rPr>
        <w:t>انتخاب کنید</w:t>
      </w:r>
      <w:r>
        <w:rPr>
          <w:rFonts w:cs="B Nazanin" w:hint="cs"/>
          <w:rtl/>
        </w:rPr>
        <w:t xml:space="preserve"> و در کادر محاوره ای</w:t>
      </w:r>
      <w:r w:rsidRPr="00242733">
        <w:rPr>
          <w:noProof/>
        </w:rPr>
        <w:t xml:space="preserve"> </w:t>
      </w:r>
      <w:r>
        <w:rPr>
          <w:rFonts w:hint="cs"/>
          <w:noProof/>
          <w:rtl/>
        </w:rPr>
        <w:t>نوع استاد را از لیست باز شو انتخاب کنید و سپس دکمه ذخیره را کلیک نمایید.پس از زدن دکمه ذخیره نام شخص در جدول زیرین ذخیره می شود.</w:t>
      </w:r>
    </w:p>
    <w:p w14:paraId="4B574E12" w14:textId="7A1F9DD7" w:rsidR="00C234A1" w:rsidRDefault="00C234A1" w:rsidP="00C52397">
      <w:pPr>
        <w:bidi/>
        <w:rPr>
          <w:rFonts w:cs="B Titr"/>
          <w:b/>
          <w:bCs/>
          <w:rtl/>
        </w:rPr>
      </w:pPr>
      <w:r>
        <w:rPr>
          <w:noProof/>
        </w:rPr>
        <w:drawing>
          <wp:inline distT="0" distB="0" distL="0" distR="0" wp14:anchorId="0386A73E" wp14:editId="5FCAA6C0">
            <wp:extent cx="6210300" cy="2952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300" cy="2952750"/>
                    </a:xfrm>
                    <a:prstGeom prst="rect">
                      <a:avLst/>
                    </a:prstGeom>
                  </pic:spPr>
                </pic:pic>
              </a:graphicData>
            </a:graphic>
          </wp:inline>
        </w:drawing>
      </w:r>
    </w:p>
    <w:p w14:paraId="29F745A8" w14:textId="0961DBAF" w:rsidR="00C06534" w:rsidRDefault="00C06534" w:rsidP="00C06534">
      <w:pPr>
        <w:bidi/>
        <w:rPr>
          <w:rFonts w:cs="B Titr"/>
          <w:b/>
          <w:bCs/>
          <w:rtl/>
        </w:rPr>
      </w:pPr>
    </w:p>
    <w:p w14:paraId="0A357EC0" w14:textId="73D77F77" w:rsidR="00C06534" w:rsidRDefault="00C06534" w:rsidP="00C06534">
      <w:pPr>
        <w:bidi/>
        <w:rPr>
          <w:rFonts w:cs="B Titr"/>
          <w:b/>
          <w:bCs/>
          <w:rtl/>
        </w:rPr>
      </w:pPr>
    </w:p>
    <w:p w14:paraId="2D41FE47" w14:textId="3D6F0FBA" w:rsidR="00C06534" w:rsidRDefault="00C06534" w:rsidP="00C06534">
      <w:pPr>
        <w:bidi/>
        <w:rPr>
          <w:rFonts w:cs="B Titr"/>
          <w:b/>
          <w:bCs/>
          <w:rtl/>
        </w:rPr>
      </w:pPr>
    </w:p>
    <w:p w14:paraId="68BB18DA" w14:textId="45FE2C4C" w:rsidR="00C06534" w:rsidRDefault="00C06534" w:rsidP="00C06534">
      <w:pPr>
        <w:bidi/>
        <w:rPr>
          <w:rFonts w:cs="B Titr"/>
          <w:b/>
          <w:bCs/>
          <w:rtl/>
        </w:rPr>
      </w:pPr>
    </w:p>
    <w:p w14:paraId="42F631F5" w14:textId="77777777" w:rsidR="00C06534" w:rsidRDefault="00C06534" w:rsidP="00C06534">
      <w:pPr>
        <w:bidi/>
        <w:rPr>
          <w:rFonts w:cs="B Titr"/>
          <w:b/>
          <w:bCs/>
        </w:rPr>
      </w:pPr>
    </w:p>
    <w:p w14:paraId="6F5AED9D" w14:textId="6BD4DC9A" w:rsidR="00C234A1" w:rsidRPr="00C06534" w:rsidRDefault="00C234A1" w:rsidP="00C06534">
      <w:pPr>
        <w:bidi/>
        <w:rPr>
          <w:rFonts w:cs="B Titr"/>
          <w:b/>
          <w:bCs/>
          <w:rtl/>
        </w:rPr>
      </w:pPr>
      <w:r>
        <w:rPr>
          <w:rFonts w:cs="B Titr" w:hint="cs"/>
          <w:b/>
          <w:bCs/>
          <w:rtl/>
        </w:rPr>
        <w:t>3-مجریان و همکاران:</w:t>
      </w:r>
      <w:r w:rsidRPr="00242733">
        <w:rPr>
          <w:rFonts w:cs="B Nazanin" w:hint="cs"/>
          <w:rtl/>
        </w:rPr>
        <w:t xml:space="preserve"> </w:t>
      </w:r>
      <w:r>
        <w:rPr>
          <w:rFonts w:cs="B Nazanin" w:hint="cs"/>
          <w:rtl/>
        </w:rPr>
        <w:t>در این بخش شما می توانید مجریان و همکاران طرح را انتخاب کنید .</w:t>
      </w:r>
      <w:r w:rsidRPr="0044634A">
        <w:rPr>
          <w:rFonts w:cs="B Nazanin" w:hint="cs"/>
          <w:rtl/>
        </w:rPr>
        <w:t xml:space="preserve">از جدول </w:t>
      </w:r>
      <w:r>
        <w:rPr>
          <w:rFonts w:cs="B Nazanin" w:hint="cs"/>
          <w:rtl/>
        </w:rPr>
        <w:t>بالای صفحه</w:t>
      </w:r>
      <w:r w:rsidRPr="0044634A">
        <w:rPr>
          <w:rFonts w:cs="B Nazanin" w:hint="cs"/>
          <w:rtl/>
        </w:rPr>
        <w:t xml:space="preserve"> </w:t>
      </w:r>
      <w:r>
        <w:rPr>
          <w:rFonts w:cs="B Nazanin" w:hint="cs"/>
          <w:rtl/>
        </w:rPr>
        <w:t>اسم شخص</w:t>
      </w:r>
      <w:r w:rsidRPr="0044634A">
        <w:rPr>
          <w:rFonts w:cs="B Nazanin" w:hint="cs"/>
          <w:rtl/>
        </w:rPr>
        <w:t xml:space="preserve"> را </w:t>
      </w:r>
      <w:r>
        <w:rPr>
          <w:rFonts w:cs="B Nazanin" w:hint="cs"/>
          <w:rtl/>
        </w:rPr>
        <w:t>با کلیک بر روی تصویر  که در هر سطر جدول وجود دارد انتخاب کنید.</w:t>
      </w:r>
      <w:r w:rsidRPr="00242733">
        <w:rPr>
          <w:rFonts w:cs="B Nazanin" w:hint="cs"/>
          <w:rtl/>
        </w:rPr>
        <w:t xml:space="preserve"> </w:t>
      </w:r>
      <w:r>
        <w:rPr>
          <w:rFonts w:cs="B Nazanin" w:hint="cs"/>
          <w:rtl/>
        </w:rPr>
        <w:t>و در کادر محاوره ای</w:t>
      </w:r>
      <w:r w:rsidRPr="00242733">
        <w:rPr>
          <w:noProof/>
        </w:rPr>
        <w:t xml:space="preserve"> </w:t>
      </w:r>
      <w:r>
        <w:rPr>
          <w:rFonts w:hint="cs"/>
          <w:noProof/>
          <w:rtl/>
        </w:rPr>
        <w:t>نوع همکاری را از لیست باز شو انتخاب کنید و سپس دکمه ذخیره را کلیک نمایید.پس از زدن دکمه ذخیره نام شخص در جدول زیرین ذخیره می شود.</w:t>
      </w:r>
      <w:r>
        <w:rPr>
          <w:rFonts w:cs="B Nazanin" w:hint="cs"/>
          <w:rtl/>
        </w:rPr>
        <w:t xml:space="preserve"> </w:t>
      </w:r>
    </w:p>
    <w:p w14:paraId="5483B79B" w14:textId="77777777" w:rsidR="00C06534" w:rsidRDefault="00C234A1" w:rsidP="00C06534">
      <w:pPr>
        <w:bidi/>
        <w:rPr>
          <w:rFonts w:cs="B Nazanin"/>
          <w:rtl/>
        </w:rPr>
      </w:pPr>
      <w:r>
        <w:rPr>
          <w:noProof/>
        </w:rPr>
        <w:drawing>
          <wp:inline distT="0" distB="0" distL="0" distR="0" wp14:anchorId="3060FCDA" wp14:editId="13D1148F">
            <wp:extent cx="5943600" cy="27273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27325"/>
                    </a:xfrm>
                    <a:prstGeom prst="rect">
                      <a:avLst/>
                    </a:prstGeom>
                  </pic:spPr>
                </pic:pic>
              </a:graphicData>
            </a:graphic>
          </wp:inline>
        </w:drawing>
      </w:r>
    </w:p>
    <w:p w14:paraId="21B80AE1" w14:textId="77777777" w:rsidR="00C06534" w:rsidRDefault="00C06534" w:rsidP="00C06534">
      <w:pPr>
        <w:bidi/>
        <w:rPr>
          <w:rFonts w:cs="B Nazanin"/>
          <w:rtl/>
        </w:rPr>
      </w:pPr>
    </w:p>
    <w:p w14:paraId="10BEEF0D" w14:textId="77777777" w:rsidR="00C06534" w:rsidRDefault="00C06534" w:rsidP="00C06534">
      <w:pPr>
        <w:bidi/>
        <w:rPr>
          <w:rFonts w:cs="B Nazanin"/>
          <w:rtl/>
        </w:rPr>
      </w:pPr>
    </w:p>
    <w:p w14:paraId="073C4F5A" w14:textId="77777777" w:rsidR="00C06534" w:rsidRDefault="00C06534" w:rsidP="00C06534">
      <w:pPr>
        <w:bidi/>
        <w:rPr>
          <w:rFonts w:cs="B Nazanin"/>
          <w:rtl/>
        </w:rPr>
      </w:pPr>
    </w:p>
    <w:p w14:paraId="5656F87D" w14:textId="77777777" w:rsidR="00C06534" w:rsidRDefault="00C06534" w:rsidP="00C06534">
      <w:pPr>
        <w:bidi/>
        <w:rPr>
          <w:rFonts w:cs="B Nazanin"/>
          <w:rtl/>
        </w:rPr>
      </w:pPr>
    </w:p>
    <w:p w14:paraId="383A9997" w14:textId="77777777" w:rsidR="00C06534" w:rsidRDefault="00C06534" w:rsidP="00C06534">
      <w:pPr>
        <w:bidi/>
        <w:rPr>
          <w:rFonts w:cs="B Nazanin"/>
          <w:rtl/>
        </w:rPr>
      </w:pPr>
    </w:p>
    <w:p w14:paraId="057874C1" w14:textId="77777777" w:rsidR="00C06534" w:rsidRDefault="00C06534" w:rsidP="00C06534">
      <w:pPr>
        <w:bidi/>
        <w:rPr>
          <w:rFonts w:cs="B Nazanin"/>
          <w:rtl/>
        </w:rPr>
      </w:pPr>
    </w:p>
    <w:p w14:paraId="1BB560DF" w14:textId="72835787" w:rsidR="00C06534" w:rsidRPr="006200F9" w:rsidRDefault="006C31A9" w:rsidP="00C06534">
      <w:pPr>
        <w:bidi/>
        <w:rPr>
          <w:rFonts w:cs="B Nazanin"/>
          <w:noProof/>
          <w:rtl/>
        </w:rPr>
      </w:pPr>
      <w:r w:rsidRPr="006200F9">
        <w:rPr>
          <w:rFonts w:cs="B Nazanin" w:hint="cs"/>
          <w:noProof/>
          <w:rtl/>
        </w:rPr>
        <w:t>در صورتیکه همکاری در این لیست نمایش داده نشده است یعنی در سامانه ثبت نام نکرده است.</w:t>
      </w:r>
    </w:p>
    <w:p w14:paraId="0DF42298" w14:textId="77777777" w:rsidR="006200F9" w:rsidRPr="006200F9" w:rsidRDefault="006C31A9" w:rsidP="006C31A9">
      <w:pPr>
        <w:jc w:val="right"/>
        <w:rPr>
          <w:rFonts w:ascii="Times New Roman" w:eastAsia="Times New Roman" w:hAnsi="Times New Roman" w:cs="B Nazanin" w:hint="cs"/>
          <w:sz w:val="24"/>
          <w:szCs w:val="24"/>
          <w:rtl/>
        </w:rPr>
      </w:pPr>
      <w:r w:rsidRPr="006200F9">
        <w:rPr>
          <w:rFonts w:cs="B Nazanin" w:hint="cs"/>
          <w:noProof/>
          <w:rtl/>
        </w:rPr>
        <w:t xml:space="preserve">4- </w:t>
      </w:r>
      <w:r w:rsidRPr="006200F9">
        <w:rPr>
          <w:rFonts w:ascii="Times New Roman" w:eastAsia="Times New Roman" w:hAnsi="Times New Roman" w:cs="B Nazanin"/>
          <w:sz w:val="24"/>
          <w:szCs w:val="24"/>
          <w:rtl/>
        </w:rPr>
        <w:t>روش اجرای پایان نامه/رساله و اهداف و فرضیات طرح</w:t>
      </w:r>
      <w:r w:rsidR="006200F9" w:rsidRPr="006200F9">
        <w:rPr>
          <w:rFonts w:ascii="Times New Roman" w:eastAsia="Times New Roman" w:hAnsi="Times New Roman" w:cs="B Nazanin" w:hint="cs"/>
          <w:sz w:val="24"/>
          <w:szCs w:val="24"/>
          <w:rtl/>
        </w:rPr>
        <w:t xml:space="preserve"> </w:t>
      </w:r>
    </w:p>
    <w:p w14:paraId="01AD7FE5" w14:textId="189ABA22" w:rsidR="006C31A9" w:rsidRPr="006C31A9" w:rsidRDefault="006200F9" w:rsidP="006C31A9">
      <w:pPr>
        <w:jc w:val="right"/>
        <w:rPr>
          <w:rFonts w:ascii="Times New Roman" w:eastAsia="Times New Roman" w:hAnsi="Times New Roman" w:cs="Times New Roman"/>
          <w:sz w:val="24"/>
          <w:szCs w:val="24"/>
        </w:rPr>
      </w:pPr>
      <w:r w:rsidRPr="006200F9">
        <w:rPr>
          <w:rFonts w:ascii="Times New Roman" w:eastAsia="Times New Roman" w:hAnsi="Times New Roman" w:cs="B Nazanin" w:hint="cs"/>
          <w:sz w:val="24"/>
          <w:szCs w:val="24"/>
          <w:rtl/>
        </w:rPr>
        <w:t>کلیه فیلدهای مربوطه را بطور کامل تکمیل نمایید</w:t>
      </w:r>
      <w:r w:rsidR="006C31A9" w:rsidRPr="006C31A9">
        <w:rPr>
          <w:rFonts w:ascii="Times New Roman" w:eastAsia="Times New Roman" w:hAnsi="Times New Roman" w:cs="Times New Roman"/>
          <w:sz w:val="24"/>
          <w:szCs w:val="24"/>
          <w:rtl/>
        </w:rPr>
        <w:t xml:space="preserve"> </w:t>
      </w:r>
    </w:p>
    <w:p w14:paraId="62289A4C" w14:textId="09DBD5B9" w:rsidR="00C06534" w:rsidRDefault="00C06534" w:rsidP="00C06534">
      <w:pPr>
        <w:bidi/>
        <w:rPr>
          <w:noProof/>
          <w:rtl/>
        </w:rPr>
      </w:pPr>
    </w:p>
    <w:p w14:paraId="14796DEA" w14:textId="2EEB5EF0" w:rsidR="00C234A1" w:rsidRDefault="006C31A9" w:rsidP="008F4F1F">
      <w:pPr>
        <w:bidi/>
        <w:rPr>
          <w:rFonts w:cs="B Nazanin"/>
          <w:rtl/>
        </w:rPr>
      </w:pPr>
      <w:r>
        <w:rPr>
          <w:noProof/>
        </w:rPr>
        <w:drawing>
          <wp:inline distT="0" distB="0" distL="0" distR="0" wp14:anchorId="408D97F0" wp14:editId="1FD357CB">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43275"/>
                    </a:xfrm>
                    <a:prstGeom prst="rect">
                      <a:avLst/>
                    </a:prstGeom>
                  </pic:spPr>
                </pic:pic>
              </a:graphicData>
            </a:graphic>
          </wp:inline>
        </w:drawing>
      </w:r>
    </w:p>
    <w:p w14:paraId="117A583E" w14:textId="77777777" w:rsidR="00C234A1" w:rsidRDefault="00C234A1" w:rsidP="00C52397">
      <w:pPr>
        <w:bidi/>
        <w:rPr>
          <w:rFonts w:cs="B Nazanin"/>
          <w:rtl/>
        </w:rPr>
      </w:pPr>
      <w:r>
        <w:rPr>
          <w:rFonts w:cs="B Titr" w:hint="cs"/>
          <w:b/>
          <w:bCs/>
          <w:rtl/>
        </w:rPr>
        <w:t>5-متغیر های طرح:</w:t>
      </w:r>
      <w:r>
        <w:rPr>
          <w:rFonts w:cs="B Nazanin" w:hint="cs"/>
          <w:rtl/>
        </w:rPr>
        <w:t xml:space="preserve"> در این بخش متغیر های موثر در طرح را مشخص میکنیم و در جدول ثبت میکنیم.</w:t>
      </w:r>
    </w:p>
    <w:p w14:paraId="541BED48" w14:textId="77777777" w:rsidR="00C06534" w:rsidRDefault="00C234A1" w:rsidP="00C52397">
      <w:pPr>
        <w:bidi/>
        <w:rPr>
          <w:rFonts w:cs="B Nazanin"/>
          <w:rtl/>
        </w:rPr>
      </w:pPr>
      <w:r>
        <w:rPr>
          <w:noProof/>
        </w:rPr>
        <w:lastRenderedPageBreak/>
        <w:drawing>
          <wp:inline distT="0" distB="0" distL="0" distR="0" wp14:anchorId="664F9EF0" wp14:editId="17914963">
            <wp:extent cx="5943600" cy="15690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69085"/>
                    </a:xfrm>
                    <a:prstGeom prst="rect">
                      <a:avLst/>
                    </a:prstGeom>
                  </pic:spPr>
                </pic:pic>
              </a:graphicData>
            </a:graphic>
          </wp:inline>
        </w:drawing>
      </w:r>
    </w:p>
    <w:p w14:paraId="7FCEDD1B" w14:textId="77777777" w:rsidR="00C06534" w:rsidRDefault="00C06534" w:rsidP="00C06534">
      <w:pPr>
        <w:bidi/>
        <w:rPr>
          <w:rFonts w:cs="B Nazanin"/>
          <w:rtl/>
        </w:rPr>
      </w:pPr>
    </w:p>
    <w:p w14:paraId="568D51C1" w14:textId="77777777" w:rsidR="00C06534" w:rsidRDefault="00C06534" w:rsidP="00C06534">
      <w:pPr>
        <w:bidi/>
        <w:rPr>
          <w:rFonts w:cs="B Nazanin"/>
          <w:rtl/>
        </w:rPr>
      </w:pPr>
    </w:p>
    <w:p w14:paraId="1D97F8C6" w14:textId="1077949F" w:rsidR="00C234A1" w:rsidRPr="0044634A" w:rsidRDefault="00C234A1" w:rsidP="00C06534">
      <w:pPr>
        <w:bidi/>
        <w:rPr>
          <w:rFonts w:cs="B Nazanin"/>
          <w:rtl/>
        </w:rPr>
      </w:pPr>
      <w:r>
        <w:rPr>
          <w:rFonts w:cs="B Nazanin" w:hint="cs"/>
          <w:rtl/>
        </w:rPr>
        <w:t xml:space="preserve">برای این کار بر روی دکمه </w:t>
      </w:r>
      <w:r>
        <w:rPr>
          <w:rFonts w:cs="Cambria" w:hint="cs"/>
          <w:rtl/>
        </w:rPr>
        <w:t>"</w:t>
      </w:r>
      <w:r>
        <w:rPr>
          <w:rFonts w:cs="B Nazanin" w:hint="cs"/>
          <w:b/>
          <w:bCs/>
          <w:rtl/>
        </w:rPr>
        <w:t>درج</w:t>
      </w:r>
      <w:r w:rsidRPr="0044634A">
        <w:rPr>
          <w:rFonts w:cs="B Nazanin" w:hint="cs"/>
          <w:b/>
          <w:bCs/>
          <w:rtl/>
        </w:rPr>
        <w:t xml:space="preserve"> متغیر های طرح</w:t>
      </w:r>
      <w:r>
        <w:rPr>
          <w:rFonts w:cs="Cambria" w:hint="cs"/>
          <w:b/>
          <w:bCs/>
          <w:rtl/>
        </w:rPr>
        <w:t>"</w:t>
      </w:r>
      <w:r>
        <w:rPr>
          <w:rFonts w:cs="B Nazanin" w:hint="cs"/>
          <w:rtl/>
        </w:rPr>
        <w:t xml:space="preserve"> کلیک می کنیم و فرم مشاهده شده را تکمیل میکنیم.</w:t>
      </w:r>
      <w:r w:rsidRPr="006F545D">
        <w:rPr>
          <w:rFonts w:cs="B Nazanin" w:hint="cs"/>
          <w:rtl/>
        </w:rPr>
        <w:t xml:space="preserve"> </w:t>
      </w:r>
      <w:r w:rsidRPr="0044634A">
        <w:rPr>
          <w:rFonts w:cs="B Nazanin" w:hint="cs"/>
          <w:rtl/>
        </w:rPr>
        <w:t>و در آخر با زدن دکمه ذخیره ثبت می شود.</w:t>
      </w:r>
    </w:p>
    <w:p w14:paraId="6A2F8AE2" w14:textId="77777777" w:rsidR="00C234A1" w:rsidRDefault="00C234A1" w:rsidP="00C52397">
      <w:pPr>
        <w:bidi/>
        <w:rPr>
          <w:rFonts w:cs="B Nazanin"/>
          <w:rtl/>
        </w:rPr>
      </w:pPr>
    </w:p>
    <w:p w14:paraId="3CF000D4" w14:textId="77777777" w:rsidR="00C234A1" w:rsidRDefault="00C234A1" w:rsidP="00C52397">
      <w:pPr>
        <w:bidi/>
        <w:rPr>
          <w:rFonts w:cs="B Nazanin"/>
          <w:rtl/>
        </w:rPr>
      </w:pPr>
      <w:r>
        <w:rPr>
          <w:noProof/>
        </w:rPr>
        <w:drawing>
          <wp:inline distT="0" distB="0" distL="0" distR="0" wp14:anchorId="3BB91988" wp14:editId="47154395">
            <wp:extent cx="4314286" cy="3295238"/>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14286" cy="3295238"/>
                    </a:xfrm>
                    <a:prstGeom prst="rect">
                      <a:avLst/>
                    </a:prstGeom>
                  </pic:spPr>
                </pic:pic>
              </a:graphicData>
            </a:graphic>
          </wp:inline>
        </w:drawing>
      </w:r>
    </w:p>
    <w:p w14:paraId="5E5CA11A" w14:textId="7BF947BB" w:rsidR="00C234A1" w:rsidRDefault="00C234A1" w:rsidP="00C52397">
      <w:pPr>
        <w:bidi/>
        <w:rPr>
          <w:rFonts w:cs="B Nazanin"/>
          <w:rtl/>
        </w:rPr>
      </w:pPr>
    </w:p>
    <w:p w14:paraId="700075D6" w14:textId="77777777" w:rsidR="00C06534" w:rsidRPr="006F545D" w:rsidRDefault="00C06534" w:rsidP="00C06534">
      <w:pPr>
        <w:bidi/>
        <w:rPr>
          <w:rFonts w:cs="B Nazanin"/>
          <w:rtl/>
        </w:rPr>
      </w:pPr>
    </w:p>
    <w:p w14:paraId="1C260045" w14:textId="77777777" w:rsidR="00C234A1" w:rsidRDefault="00C234A1" w:rsidP="00C52397">
      <w:pPr>
        <w:bidi/>
        <w:rPr>
          <w:rFonts w:cs="B Titr"/>
          <w:b/>
          <w:bCs/>
          <w:noProof/>
          <w:rtl/>
        </w:rPr>
      </w:pPr>
      <w:r>
        <w:rPr>
          <w:rFonts w:cs="B Titr" w:hint="cs"/>
          <w:b/>
          <w:bCs/>
          <w:rtl/>
        </w:rPr>
        <w:t xml:space="preserve">8-جدول زمان بندی اجرای طرح: </w:t>
      </w:r>
      <w:r w:rsidRPr="0044634A">
        <w:rPr>
          <w:rFonts w:cs="B Nazanin" w:hint="cs"/>
          <w:rtl/>
        </w:rPr>
        <w:t>برای زمان بندی کردن مرا</w:t>
      </w:r>
      <w:r>
        <w:rPr>
          <w:rFonts w:cs="B Nazanin" w:hint="cs"/>
          <w:rtl/>
        </w:rPr>
        <w:t>حل اجرای طرح از این قسمت استفاد</w:t>
      </w:r>
      <w:r w:rsidRPr="0044634A">
        <w:rPr>
          <w:rFonts w:cs="B Nazanin" w:hint="cs"/>
          <w:rtl/>
        </w:rPr>
        <w:t>ه می کنیم.</w:t>
      </w:r>
      <w:r>
        <w:rPr>
          <w:rFonts w:cs="B Titr"/>
          <w:b/>
          <w:bCs/>
          <w:noProof/>
        </w:rPr>
        <w:t xml:space="preserve"> </w:t>
      </w:r>
    </w:p>
    <w:p w14:paraId="78E50E10" w14:textId="77777777" w:rsidR="00C234A1" w:rsidRDefault="00C234A1" w:rsidP="00C52397">
      <w:pPr>
        <w:bidi/>
        <w:rPr>
          <w:rFonts w:cs="B Titr"/>
          <w:b/>
          <w:bCs/>
          <w:rtl/>
        </w:rPr>
      </w:pPr>
      <w:r>
        <w:rPr>
          <w:noProof/>
        </w:rPr>
        <w:drawing>
          <wp:inline distT="0" distB="0" distL="0" distR="0" wp14:anchorId="11555825" wp14:editId="1223345F">
            <wp:extent cx="5943600" cy="30645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64510"/>
                    </a:xfrm>
                    <a:prstGeom prst="rect">
                      <a:avLst/>
                    </a:prstGeom>
                  </pic:spPr>
                </pic:pic>
              </a:graphicData>
            </a:graphic>
          </wp:inline>
        </w:drawing>
      </w:r>
    </w:p>
    <w:p w14:paraId="06596218" w14:textId="77777777" w:rsidR="00C234A1" w:rsidRDefault="00C234A1" w:rsidP="00C52397">
      <w:pPr>
        <w:bidi/>
        <w:rPr>
          <w:rFonts w:cs="B Nazanin"/>
          <w:rtl/>
        </w:rPr>
      </w:pPr>
      <w:r>
        <w:rPr>
          <w:rFonts w:cs="B Nazanin" w:hint="cs"/>
          <w:rtl/>
        </w:rPr>
        <w:t xml:space="preserve">با کلیک بر روی دکمه </w:t>
      </w:r>
      <w:r>
        <w:rPr>
          <w:rFonts w:cs="Cambria" w:hint="cs"/>
          <w:rtl/>
        </w:rPr>
        <w:t>"</w:t>
      </w:r>
      <w:r w:rsidRPr="0044634A">
        <w:rPr>
          <w:rFonts w:cs="B Nazanin" w:hint="cs"/>
          <w:b/>
          <w:bCs/>
          <w:rtl/>
        </w:rPr>
        <w:t>ثبت جدول زمان بندی اجرای طرح</w:t>
      </w:r>
      <w:r>
        <w:rPr>
          <w:rFonts w:cs="Cambria" w:hint="cs"/>
          <w:rtl/>
        </w:rPr>
        <w:t>"</w:t>
      </w:r>
      <w:r>
        <w:rPr>
          <w:rFonts w:cs="B Nazanin" w:hint="cs"/>
          <w:rtl/>
        </w:rPr>
        <w:t xml:space="preserve"> صفحه ای مطابق شکل زیر ظاهر می شود.که می توانیم با وارد کردن عنوان فعالیت و ماه شروع و پایان این فعالیت را زمان بندی و آن را در جدول پایین ثبت کنیم.</w:t>
      </w:r>
    </w:p>
    <w:p w14:paraId="2E14E3F3" w14:textId="77777777" w:rsidR="00C234A1" w:rsidRDefault="00C234A1" w:rsidP="00C52397">
      <w:pPr>
        <w:bidi/>
        <w:rPr>
          <w:rFonts w:cs="B Nazanin"/>
          <w:rtl/>
        </w:rPr>
      </w:pPr>
      <w:r>
        <w:rPr>
          <w:rFonts w:cs="B Nazanin" w:hint="cs"/>
          <w:rtl/>
        </w:rPr>
        <w:t>نکته : ماه شروع و پایان با اعدادی در رنج بین 1 تا 30 مشخص می شود.</w:t>
      </w:r>
    </w:p>
    <w:p w14:paraId="7279A1B7" w14:textId="77777777" w:rsidR="00C234A1" w:rsidRPr="0044634A" w:rsidRDefault="00C234A1" w:rsidP="00C52397">
      <w:pPr>
        <w:bidi/>
        <w:rPr>
          <w:rFonts w:cs="B Nazanin"/>
          <w:rtl/>
        </w:rPr>
      </w:pPr>
      <w:r>
        <w:rPr>
          <w:noProof/>
        </w:rPr>
        <w:lastRenderedPageBreak/>
        <w:drawing>
          <wp:inline distT="0" distB="0" distL="0" distR="0" wp14:anchorId="6B9CEB70" wp14:editId="7E011A19">
            <wp:extent cx="4419048" cy="2590476"/>
            <wp:effectExtent l="0" t="0" r="63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19048" cy="2590476"/>
                    </a:xfrm>
                    <a:prstGeom prst="rect">
                      <a:avLst/>
                    </a:prstGeom>
                  </pic:spPr>
                </pic:pic>
              </a:graphicData>
            </a:graphic>
          </wp:inline>
        </w:drawing>
      </w:r>
    </w:p>
    <w:p w14:paraId="3F3DCB6A" w14:textId="5E6A86BF" w:rsidR="00C234A1" w:rsidRDefault="00C234A1" w:rsidP="006200F9">
      <w:pPr>
        <w:bidi/>
        <w:rPr>
          <w:rFonts w:cs="B Nazanin"/>
          <w:rtl/>
        </w:rPr>
      </w:pPr>
    </w:p>
    <w:p w14:paraId="40B16492" w14:textId="35DAB482" w:rsidR="00C234A1" w:rsidRPr="007A7349" w:rsidRDefault="00C234A1" w:rsidP="00C52397">
      <w:pPr>
        <w:bidi/>
        <w:rPr>
          <w:rFonts w:cs="B Nazanin"/>
          <w:rtl/>
        </w:rPr>
      </w:pPr>
      <w:r>
        <w:rPr>
          <w:rFonts w:cs="B Nazanin" w:hint="cs"/>
          <w:rtl/>
        </w:rPr>
        <w:t xml:space="preserve"> </w:t>
      </w:r>
    </w:p>
    <w:p w14:paraId="706BFE51" w14:textId="77777777" w:rsidR="00C234A1" w:rsidRDefault="00C234A1" w:rsidP="00C52397">
      <w:pPr>
        <w:bidi/>
        <w:rPr>
          <w:rFonts w:cs="B Nazanin"/>
          <w:rtl/>
        </w:rPr>
      </w:pPr>
      <w:r>
        <w:rPr>
          <w:rFonts w:cs="B Titr" w:hint="cs"/>
          <w:b/>
          <w:bCs/>
          <w:rtl/>
        </w:rPr>
        <w:t>10-هزینه پرسنلی:</w:t>
      </w:r>
      <w:r>
        <w:rPr>
          <w:rFonts w:cs="B Nazanin" w:hint="cs"/>
          <w:rtl/>
        </w:rPr>
        <w:t xml:space="preserve"> در این بخش هزینه هر شخص که در این طرح نقشی دارد را مشخص میکنیم.با کلیک بر روی دکمه </w:t>
      </w:r>
      <w:r>
        <w:rPr>
          <w:rFonts w:cs="Cambria" w:hint="cs"/>
          <w:rtl/>
        </w:rPr>
        <w:t>"</w:t>
      </w:r>
      <w:r w:rsidRPr="0044634A">
        <w:rPr>
          <w:rFonts w:cs="B Titr" w:hint="cs"/>
          <w:b/>
          <w:bCs/>
          <w:rtl/>
        </w:rPr>
        <w:t>ثبت هزینه پرسنلی</w:t>
      </w:r>
      <w:r>
        <w:rPr>
          <w:rFonts w:cs="Cambria" w:hint="cs"/>
          <w:rtl/>
        </w:rPr>
        <w:t>"</w:t>
      </w:r>
      <w:r>
        <w:rPr>
          <w:rFonts w:cs="B Nazanin" w:hint="cs"/>
          <w:rtl/>
        </w:rPr>
        <w:t xml:space="preserve"> صفحه ای ظاهر می شود که در آن با پر کردن آن فرم و زدن دکمه ذخیره هزینه پرسنلی آن شخص مشخص و در جدول وارد می شود.</w:t>
      </w:r>
    </w:p>
    <w:p w14:paraId="7A085BFD" w14:textId="77777777" w:rsidR="00C234A1" w:rsidRDefault="00C234A1" w:rsidP="00C52397">
      <w:pPr>
        <w:bidi/>
        <w:rPr>
          <w:rFonts w:cs="B Nazanin"/>
          <w:rtl/>
        </w:rPr>
      </w:pPr>
      <w:r>
        <w:rPr>
          <w:noProof/>
        </w:rPr>
        <w:drawing>
          <wp:inline distT="0" distB="0" distL="0" distR="0" wp14:anchorId="53B8C781" wp14:editId="72CA8A09">
            <wp:extent cx="5943600" cy="165354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653540"/>
                    </a:xfrm>
                    <a:prstGeom prst="rect">
                      <a:avLst/>
                    </a:prstGeom>
                  </pic:spPr>
                </pic:pic>
              </a:graphicData>
            </a:graphic>
          </wp:inline>
        </w:drawing>
      </w:r>
      <w:r>
        <w:rPr>
          <w:rFonts w:cs="B Nazanin" w:hint="cs"/>
          <w:rtl/>
        </w:rPr>
        <w:t xml:space="preserve"> </w:t>
      </w:r>
    </w:p>
    <w:p w14:paraId="2DBDEEC6" w14:textId="77777777" w:rsidR="00C234A1" w:rsidRPr="0044634A" w:rsidRDefault="00C234A1" w:rsidP="00C52397">
      <w:pPr>
        <w:bidi/>
        <w:rPr>
          <w:rFonts w:cs="B Nazanin"/>
          <w:rtl/>
        </w:rPr>
      </w:pPr>
      <w:r>
        <w:rPr>
          <w:noProof/>
        </w:rPr>
        <w:lastRenderedPageBreak/>
        <w:drawing>
          <wp:inline distT="0" distB="0" distL="0" distR="0" wp14:anchorId="5F1E63DE" wp14:editId="2BEA2B5E">
            <wp:extent cx="4428571" cy="320952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8571" cy="3209524"/>
                    </a:xfrm>
                    <a:prstGeom prst="rect">
                      <a:avLst/>
                    </a:prstGeom>
                  </pic:spPr>
                </pic:pic>
              </a:graphicData>
            </a:graphic>
          </wp:inline>
        </w:drawing>
      </w:r>
    </w:p>
    <w:p w14:paraId="6A7DF120" w14:textId="77777777" w:rsidR="00C234A1" w:rsidRDefault="00C234A1" w:rsidP="00C52397">
      <w:pPr>
        <w:bidi/>
        <w:rPr>
          <w:rFonts w:cs="B Nazanin"/>
          <w:rtl/>
        </w:rPr>
      </w:pPr>
      <w:r>
        <w:rPr>
          <w:rFonts w:cs="B Titr" w:hint="cs"/>
          <w:b/>
          <w:bCs/>
          <w:rtl/>
        </w:rPr>
        <w:t>11-هزینه آزمایشات و خدمات تخصصی:</w:t>
      </w:r>
      <w:r>
        <w:rPr>
          <w:rFonts w:cs="B Nazanin" w:hint="cs"/>
          <w:rtl/>
        </w:rPr>
        <w:t xml:space="preserve"> در این بخش هزینه آزمایشات و کلیه خدمات تخصصی که در مورد این طرح انجام شده است را مشخص می کنیم.</w:t>
      </w:r>
      <w:r w:rsidRPr="0044634A">
        <w:rPr>
          <w:rFonts w:cs="B Nazanin" w:hint="cs"/>
          <w:rtl/>
        </w:rPr>
        <w:t xml:space="preserve"> </w:t>
      </w:r>
      <w:r>
        <w:rPr>
          <w:rFonts w:cs="B Nazanin" w:hint="cs"/>
          <w:rtl/>
        </w:rPr>
        <w:t xml:space="preserve">با کلیک بر روی دکمه </w:t>
      </w:r>
      <w:r>
        <w:rPr>
          <w:rFonts w:cs="Cambria" w:hint="cs"/>
          <w:rtl/>
        </w:rPr>
        <w:t>"</w:t>
      </w:r>
      <w:r w:rsidRPr="0044634A">
        <w:rPr>
          <w:rFonts w:cs="B Titr" w:hint="cs"/>
          <w:b/>
          <w:bCs/>
          <w:rtl/>
        </w:rPr>
        <w:t xml:space="preserve"> </w:t>
      </w:r>
      <w:r>
        <w:rPr>
          <w:rFonts w:cs="B Titr" w:hint="cs"/>
          <w:b/>
          <w:bCs/>
          <w:rtl/>
        </w:rPr>
        <w:t>ثبت هزینه آزمایشات و خدمات تخصصی</w:t>
      </w:r>
      <w:r>
        <w:rPr>
          <w:rFonts w:cs="Cambria" w:hint="cs"/>
          <w:rtl/>
        </w:rPr>
        <w:t xml:space="preserve"> "</w:t>
      </w:r>
      <w:r>
        <w:rPr>
          <w:rFonts w:cs="B Nazanin" w:hint="cs"/>
          <w:rtl/>
        </w:rPr>
        <w:t xml:space="preserve"> صفحه ای ظاهر می شود که در آن با پر کردن آن فرم و زدن دکمه ذخیره </w:t>
      </w:r>
      <w:r w:rsidRPr="0044634A">
        <w:rPr>
          <w:rFonts w:cs="B Nazanin" w:hint="cs"/>
          <w:rtl/>
        </w:rPr>
        <w:t>هزینه آزمایشات و خدمات تخصصی</w:t>
      </w:r>
      <w:r>
        <w:rPr>
          <w:rFonts w:cs="B Nazanin" w:hint="cs"/>
          <w:rtl/>
        </w:rPr>
        <w:t xml:space="preserve"> آن شخص مشخص و در جدول وارد می شود.</w:t>
      </w:r>
    </w:p>
    <w:p w14:paraId="7C985899" w14:textId="77777777" w:rsidR="00C234A1" w:rsidRDefault="00C234A1" w:rsidP="00C52397">
      <w:pPr>
        <w:bidi/>
        <w:rPr>
          <w:rFonts w:cs="B Nazanin"/>
          <w:rtl/>
        </w:rPr>
      </w:pPr>
      <w:r>
        <w:rPr>
          <w:noProof/>
        </w:rPr>
        <w:drawing>
          <wp:inline distT="0" distB="0" distL="0" distR="0" wp14:anchorId="518E8851" wp14:editId="64107D17">
            <wp:extent cx="5943600" cy="16573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657350"/>
                    </a:xfrm>
                    <a:prstGeom prst="rect">
                      <a:avLst/>
                    </a:prstGeom>
                  </pic:spPr>
                </pic:pic>
              </a:graphicData>
            </a:graphic>
          </wp:inline>
        </w:drawing>
      </w:r>
    </w:p>
    <w:p w14:paraId="7B8BEF12" w14:textId="77777777" w:rsidR="00C234A1" w:rsidRDefault="00C234A1" w:rsidP="00C52397">
      <w:pPr>
        <w:bidi/>
        <w:rPr>
          <w:rFonts w:cs="B Nazanin"/>
          <w:rtl/>
        </w:rPr>
      </w:pPr>
      <w:r>
        <w:rPr>
          <w:noProof/>
        </w:rPr>
        <w:lastRenderedPageBreak/>
        <w:drawing>
          <wp:inline distT="0" distB="0" distL="0" distR="0" wp14:anchorId="679BCA3F" wp14:editId="5EAACC7E">
            <wp:extent cx="4419048" cy="2647619"/>
            <wp:effectExtent l="0" t="0" r="63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9048" cy="2647619"/>
                    </a:xfrm>
                    <a:prstGeom prst="rect">
                      <a:avLst/>
                    </a:prstGeom>
                  </pic:spPr>
                </pic:pic>
              </a:graphicData>
            </a:graphic>
          </wp:inline>
        </w:drawing>
      </w:r>
    </w:p>
    <w:p w14:paraId="425F91BB" w14:textId="2C5753C4" w:rsidR="00C234A1" w:rsidRPr="00C06534" w:rsidRDefault="00C234A1" w:rsidP="00C06534">
      <w:pPr>
        <w:bidi/>
        <w:rPr>
          <w:rFonts w:cs="B Titr"/>
          <w:b/>
          <w:bCs/>
          <w:rtl/>
        </w:rPr>
      </w:pPr>
      <w:r>
        <w:rPr>
          <w:rFonts w:cs="B Titr" w:hint="cs"/>
          <w:b/>
          <w:bCs/>
          <w:rtl/>
        </w:rPr>
        <w:t>12</w:t>
      </w:r>
      <w:r w:rsidRPr="0044634A">
        <w:rPr>
          <w:rFonts w:cs="B Titr" w:hint="cs"/>
          <w:b/>
          <w:bCs/>
          <w:rtl/>
        </w:rPr>
        <w:t>-هزینه مواد و وسایل خریداری شده:</w:t>
      </w:r>
      <w:r>
        <w:rPr>
          <w:rFonts w:cs="B Nazanin" w:hint="cs"/>
          <w:rtl/>
        </w:rPr>
        <w:t xml:space="preserve"> در این بخش هزینه کلیه </w:t>
      </w:r>
      <w:r w:rsidRPr="0044634A">
        <w:rPr>
          <w:rFonts w:cs="B Titr" w:hint="cs"/>
          <w:b/>
          <w:bCs/>
          <w:rtl/>
        </w:rPr>
        <w:t>مواد و وسایل خریداری شده</w:t>
      </w:r>
      <w:r>
        <w:rPr>
          <w:rFonts w:cs="B Nazanin" w:hint="cs"/>
          <w:rtl/>
        </w:rPr>
        <w:t xml:space="preserve"> که در این طرح به کار رفته است را مشخص می کنیم.</w:t>
      </w:r>
      <w:r w:rsidRPr="0044634A">
        <w:rPr>
          <w:rFonts w:cs="B Nazanin" w:hint="cs"/>
          <w:rtl/>
        </w:rPr>
        <w:t xml:space="preserve"> </w:t>
      </w:r>
      <w:r>
        <w:rPr>
          <w:rFonts w:cs="B Nazanin" w:hint="cs"/>
          <w:rtl/>
        </w:rPr>
        <w:t xml:space="preserve">با کلیک بر روی دکمه </w:t>
      </w:r>
      <w:r>
        <w:rPr>
          <w:rFonts w:cs="Cambria" w:hint="cs"/>
          <w:rtl/>
        </w:rPr>
        <w:t>"</w:t>
      </w:r>
      <w:r w:rsidRPr="0044634A">
        <w:rPr>
          <w:rFonts w:cs="B Titr" w:hint="cs"/>
          <w:b/>
          <w:bCs/>
          <w:rtl/>
        </w:rPr>
        <w:t xml:space="preserve"> </w:t>
      </w:r>
      <w:r>
        <w:rPr>
          <w:rFonts w:cs="B Titr" w:hint="cs"/>
          <w:b/>
          <w:bCs/>
          <w:rtl/>
        </w:rPr>
        <w:t xml:space="preserve">ثبت </w:t>
      </w:r>
      <w:r w:rsidRPr="0044634A">
        <w:rPr>
          <w:rFonts w:cs="B Titr" w:hint="cs"/>
          <w:b/>
          <w:bCs/>
          <w:rtl/>
        </w:rPr>
        <w:t>هزینه مواد و وسایل خریداری شده</w:t>
      </w:r>
      <w:r>
        <w:rPr>
          <w:rFonts w:cs="Cambria" w:hint="cs"/>
          <w:rtl/>
        </w:rPr>
        <w:t xml:space="preserve"> "</w:t>
      </w:r>
      <w:r>
        <w:rPr>
          <w:rFonts w:cs="B Nazanin" w:hint="cs"/>
          <w:rtl/>
        </w:rPr>
        <w:t xml:space="preserve"> صفحه ای ظاهر می شود که در آن با پر کردن آن فرم و زدن دکمه ذخیره </w:t>
      </w:r>
      <w:r w:rsidRPr="0044634A">
        <w:rPr>
          <w:rFonts w:cs="B Nazanin" w:hint="cs"/>
          <w:rtl/>
        </w:rPr>
        <w:t>هزینه مواد و وسایل خریداری شده</w:t>
      </w:r>
      <w:r>
        <w:rPr>
          <w:rFonts w:cs="B Nazanin" w:hint="cs"/>
          <w:rtl/>
        </w:rPr>
        <w:t xml:space="preserve"> آن شخص مشخص و در جدول وارد می شود.</w:t>
      </w:r>
    </w:p>
    <w:p w14:paraId="67668713" w14:textId="77777777" w:rsidR="00C234A1" w:rsidRDefault="00C234A1" w:rsidP="00C52397">
      <w:pPr>
        <w:bidi/>
        <w:rPr>
          <w:rFonts w:cs="B Nazanin"/>
          <w:rtl/>
        </w:rPr>
      </w:pPr>
      <w:r>
        <w:rPr>
          <w:noProof/>
        </w:rPr>
        <w:lastRenderedPageBreak/>
        <w:drawing>
          <wp:inline distT="0" distB="0" distL="0" distR="0" wp14:anchorId="5973F668" wp14:editId="50C0DE8E">
            <wp:extent cx="5943600" cy="175704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757045"/>
                    </a:xfrm>
                    <a:prstGeom prst="rect">
                      <a:avLst/>
                    </a:prstGeom>
                  </pic:spPr>
                </pic:pic>
              </a:graphicData>
            </a:graphic>
          </wp:inline>
        </w:drawing>
      </w:r>
      <w:r>
        <w:rPr>
          <w:noProof/>
        </w:rPr>
        <w:drawing>
          <wp:inline distT="0" distB="0" distL="0" distR="0" wp14:anchorId="1226C136" wp14:editId="73CEDD00">
            <wp:extent cx="4428571" cy="363809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8571" cy="3638095"/>
                    </a:xfrm>
                    <a:prstGeom prst="rect">
                      <a:avLst/>
                    </a:prstGeom>
                  </pic:spPr>
                </pic:pic>
              </a:graphicData>
            </a:graphic>
          </wp:inline>
        </w:drawing>
      </w:r>
    </w:p>
    <w:p w14:paraId="6358E36E" w14:textId="77777777" w:rsidR="00C234A1" w:rsidRDefault="00C234A1" w:rsidP="00C52397">
      <w:pPr>
        <w:bidi/>
        <w:rPr>
          <w:rFonts w:cs="B Nazanin"/>
          <w:rtl/>
        </w:rPr>
      </w:pPr>
    </w:p>
    <w:p w14:paraId="6419D2A4" w14:textId="77777777" w:rsidR="00C234A1" w:rsidRDefault="00C234A1" w:rsidP="00C52397">
      <w:pPr>
        <w:bidi/>
        <w:rPr>
          <w:rFonts w:cs="B Nazanin"/>
          <w:rtl/>
        </w:rPr>
      </w:pPr>
      <w:r>
        <w:rPr>
          <w:rFonts w:cs="B Titr" w:hint="cs"/>
          <w:b/>
          <w:bCs/>
          <w:rtl/>
        </w:rPr>
        <w:t xml:space="preserve">13-هزینه مسافرت: </w:t>
      </w:r>
      <w:r w:rsidRPr="0044634A">
        <w:rPr>
          <w:rFonts w:cs="B Nazanin" w:hint="cs"/>
          <w:rtl/>
        </w:rPr>
        <w:t>در این بخش کلیه مسافرت ها و هزینه هایی که برای این مسافرت شده است را مشخص می کنیم</w:t>
      </w:r>
      <w:r>
        <w:rPr>
          <w:rFonts w:cs="B Titr" w:hint="cs"/>
          <w:b/>
          <w:bCs/>
          <w:rtl/>
        </w:rPr>
        <w:t xml:space="preserve"> </w:t>
      </w:r>
      <w:r>
        <w:rPr>
          <w:rFonts w:cs="B Nazanin" w:hint="cs"/>
          <w:rtl/>
        </w:rPr>
        <w:t xml:space="preserve">با کلیک بر روی دکمه </w:t>
      </w:r>
      <w:r>
        <w:rPr>
          <w:rFonts w:cs="Cambria" w:hint="cs"/>
          <w:rtl/>
        </w:rPr>
        <w:t>"</w:t>
      </w:r>
      <w:r w:rsidRPr="0044634A">
        <w:rPr>
          <w:rFonts w:cs="B Titr" w:hint="cs"/>
          <w:b/>
          <w:bCs/>
          <w:rtl/>
        </w:rPr>
        <w:t xml:space="preserve"> </w:t>
      </w:r>
      <w:r>
        <w:rPr>
          <w:rFonts w:cs="B Titr" w:hint="cs"/>
          <w:b/>
          <w:bCs/>
          <w:rtl/>
        </w:rPr>
        <w:t xml:space="preserve">ثبت </w:t>
      </w:r>
      <w:r w:rsidRPr="0044634A">
        <w:rPr>
          <w:rFonts w:cs="B Titr" w:hint="cs"/>
          <w:b/>
          <w:bCs/>
          <w:rtl/>
        </w:rPr>
        <w:t xml:space="preserve">هزینه </w:t>
      </w:r>
      <w:r>
        <w:rPr>
          <w:rFonts w:cs="B Titr" w:hint="cs"/>
          <w:b/>
          <w:bCs/>
          <w:rtl/>
        </w:rPr>
        <w:t>مسافرت</w:t>
      </w:r>
      <w:r>
        <w:rPr>
          <w:rFonts w:cs="Cambria" w:hint="cs"/>
          <w:rtl/>
        </w:rPr>
        <w:t xml:space="preserve"> "</w:t>
      </w:r>
      <w:r>
        <w:rPr>
          <w:rFonts w:cs="B Nazanin" w:hint="cs"/>
          <w:rtl/>
        </w:rPr>
        <w:t xml:space="preserve"> صفحه ای ظاهر می شود که در آن با پر کردن آن فرم و زدن دکمه ذخیره </w:t>
      </w:r>
      <w:r w:rsidRPr="0044634A">
        <w:rPr>
          <w:rFonts w:cs="B Nazanin" w:hint="cs"/>
          <w:rtl/>
        </w:rPr>
        <w:t xml:space="preserve">هزینه </w:t>
      </w:r>
      <w:r>
        <w:rPr>
          <w:rFonts w:cs="B Nazanin" w:hint="cs"/>
          <w:rtl/>
        </w:rPr>
        <w:t>مسافرت  آن شخص مشخص و در جدول وارد می شود.</w:t>
      </w:r>
    </w:p>
    <w:p w14:paraId="4DB2DC0E" w14:textId="77777777" w:rsidR="00C234A1" w:rsidRDefault="00C234A1" w:rsidP="00C52397">
      <w:pPr>
        <w:bidi/>
        <w:rPr>
          <w:rFonts w:cs="B Nazanin"/>
          <w:rtl/>
        </w:rPr>
      </w:pPr>
      <w:r>
        <w:rPr>
          <w:noProof/>
        </w:rPr>
        <w:lastRenderedPageBreak/>
        <w:drawing>
          <wp:inline distT="0" distB="0" distL="0" distR="0" wp14:anchorId="62014587" wp14:editId="65D5480C">
            <wp:extent cx="5943600" cy="15868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586865"/>
                    </a:xfrm>
                    <a:prstGeom prst="rect">
                      <a:avLst/>
                    </a:prstGeom>
                  </pic:spPr>
                </pic:pic>
              </a:graphicData>
            </a:graphic>
          </wp:inline>
        </w:drawing>
      </w:r>
    </w:p>
    <w:p w14:paraId="61B0F64D" w14:textId="77777777" w:rsidR="00C234A1" w:rsidRDefault="00C234A1" w:rsidP="00C52397">
      <w:pPr>
        <w:bidi/>
        <w:rPr>
          <w:rFonts w:cs="B Titr"/>
          <w:b/>
          <w:bCs/>
          <w:rtl/>
        </w:rPr>
      </w:pPr>
      <w:r>
        <w:rPr>
          <w:noProof/>
        </w:rPr>
        <w:drawing>
          <wp:inline distT="0" distB="0" distL="0" distR="0" wp14:anchorId="4239E5CD" wp14:editId="4231C376">
            <wp:extent cx="4400000" cy="3361905"/>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0000" cy="3361905"/>
                    </a:xfrm>
                    <a:prstGeom prst="rect">
                      <a:avLst/>
                    </a:prstGeom>
                  </pic:spPr>
                </pic:pic>
              </a:graphicData>
            </a:graphic>
          </wp:inline>
        </w:drawing>
      </w:r>
    </w:p>
    <w:p w14:paraId="5CE5D36B" w14:textId="77777777" w:rsidR="00C234A1" w:rsidRDefault="00C234A1" w:rsidP="00C52397">
      <w:pPr>
        <w:bidi/>
        <w:rPr>
          <w:rFonts w:cs="B Nazanin"/>
          <w:rtl/>
        </w:rPr>
      </w:pPr>
      <w:r>
        <w:rPr>
          <w:rFonts w:cs="B Titr" w:hint="cs"/>
          <w:b/>
          <w:bCs/>
          <w:rtl/>
        </w:rPr>
        <w:t xml:space="preserve">14-سایر هزینه ها : </w:t>
      </w:r>
      <w:r w:rsidRPr="0044634A">
        <w:rPr>
          <w:rFonts w:cs="B Nazanin" w:hint="cs"/>
          <w:rtl/>
        </w:rPr>
        <w:t xml:space="preserve">در این بخش سایر هزینه هایی که در مورد این طرح خرج شده است را مشخص می کنیم. </w:t>
      </w:r>
      <w:r>
        <w:rPr>
          <w:rFonts w:cs="B Nazanin" w:hint="cs"/>
          <w:rtl/>
        </w:rPr>
        <w:t xml:space="preserve">با کلیک بر روی دکمه </w:t>
      </w:r>
      <w:r>
        <w:rPr>
          <w:rFonts w:cs="Cambria" w:hint="cs"/>
          <w:rtl/>
        </w:rPr>
        <w:t>"</w:t>
      </w:r>
      <w:r w:rsidRPr="0044634A">
        <w:rPr>
          <w:rFonts w:cs="B Titr" w:hint="cs"/>
          <w:b/>
          <w:bCs/>
          <w:rtl/>
        </w:rPr>
        <w:t xml:space="preserve"> </w:t>
      </w:r>
      <w:r>
        <w:rPr>
          <w:rFonts w:cs="B Titr" w:hint="cs"/>
          <w:b/>
          <w:bCs/>
          <w:rtl/>
        </w:rPr>
        <w:t>درج سایر هزینه ها</w:t>
      </w:r>
      <w:r>
        <w:rPr>
          <w:rFonts w:cs="Cambria" w:hint="cs"/>
          <w:rtl/>
        </w:rPr>
        <w:t xml:space="preserve"> "</w:t>
      </w:r>
      <w:r>
        <w:rPr>
          <w:rFonts w:cs="B Nazanin" w:hint="cs"/>
          <w:rtl/>
        </w:rPr>
        <w:t xml:space="preserve"> صفحه ای ظاهر می شود که در آن با پر کردن آن فرم و زدن دکمه ذخیره </w:t>
      </w:r>
      <w:r w:rsidRPr="0044634A">
        <w:rPr>
          <w:rFonts w:cs="B Nazanin" w:hint="cs"/>
          <w:rtl/>
        </w:rPr>
        <w:t xml:space="preserve">هزینه های دیگر </w:t>
      </w:r>
      <w:r>
        <w:rPr>
          <w:rFonts w:cs="B Nazanin" w:hint="cs"/>
          <w:rtl/>
        </w:rPr>
        <w:t>آن شخص مشخص و در جدول وارد می شود.</w:t>
      </w:r>
    </w:p>
    <w:p w14:paraId="77EC9BD7" w14:textId="77777777" w:rsidR="00C234A1" w:rsidRDefault="00C234A1" w:rsidP="00C52397">
      <w:pPr>
        <w:bidi/>
        <w:rPr>
          <w:rFonts w:cs="B Titr"/>
          <w:b/>
          <w:bCs/>
          <w:rtl/>
        </w:rPr>
      </w:pPr>
      <w:r>
        <w:rPr>
          <w:noProof/>
        </w:rPr>
        <w:lastRenderedPageBreak/>
        <w:drawing>
          <wp:inline distT="0" distB="0" distL="0" distR="0" wp14:anchorId="0A24657B" wp14:editId="3155CA78">
            <wp:extent cx="5943600" cy="20269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026920"/>
                    </a:xfrm>
                    <a:prstGeom prst="rect">
                      <a:avLst/>
                    </a:prstGeom>
                  </pic:spPr>
                </pic:pic>
              </a:graphicData>
            </a:graphic>
          </wp:inline>
        </w:drawing>
      </w:r>
    </w:p>
    <w:p w14:paraId="4B237D7E" w14:textId="77777777" w:rsidR="00C234A1" w:rsidRDefault="00C234A1" w:rsidP="00C52397">
      <w:pPr>
        <w:bidi/>
        <w:rPr>
          <w:rFonts w:cs="B Titr"/>
          <w:b/>
          <w:bCs/>
          <w:rtl/>
        </w:rPr>
      </w:pPr>
      <w:r>
        <w:rPr>
          <w:noProof/>
        </w:rPr>
        <w:drawing>
          <wp:inline distT="0" distB="0" distL="0" distR="0" wp14:anchorId="43452C91" wp14:editId="4FCBA1BF">
            <wp:extent cx="4457143" cy="2790476"/>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57143" cy="2790476"/>
                    </a:xfrm>
                    <a:prstGeom prst="rect">
                      <a:avLst/>
                    </a:prstGeom>
                  </pic:spPr>
                </pic:pic>
              </a:graphicData>
            </a:graphic>
          </wp:inline>
        </w:drawing>
      </w:r>
    </w:p>
    <w:p w14:paraId="2B922450" w14:textId="77777777" w:rsidR="00C234A1" w:rsidRDefault="00C234A1" w:rsidP="00C52397">
      <w:pPr>
        <w:bidi/>
        <w:rPr>
          <w:rFonts w:cs="B Nazanin"/>
          <w:rtl/>
        </w:rPr>
      </w:pPr>
      <w:r>
        <w:rPr>
          <w:rFonts w:cs="B Titr" w:hint="cs"/>
          <w:b/>
          <w:bCs/>
          <w:rtl/>
        </w:rPr>
        <w:t>15-</w:t>
      </w:r>
      <w:r w:rsidRPr="007A7349">
        <w:rPr>
          <w:rFonts w:cs="B Titr"/>
          <w:b/>
          <w:bCs/>
          <w:rtl/>
        </w:rPr>
        <w:t>تامین هزینه از سازمان های دیگر و گرنت های درون دانشگاهی</w:t>
      </w:r>
      <w:r>
        <w:rPr>
          <w:rFonts w:cs="B Titr" w:hint="cs"/>
          <w:b/>
          <w:bCs/>
          <w:rtl/>
        </w:rPr>
        <w:t>:</w:t>
      </w:r>
      <w:r>
        <w:rPr>
          <w:rFonts w:cs="B Nazanin" w:hint="cs"/>
          <w:rtl/>
        </w:rPr>
        <w:t>در این بخش اگر از طرف دیگر سازمان ها کمکی به این طرح شده است مشخص می کنیم.</w:t>
      </w:r>
      <w:r w:rsidRPr="0044634A">
        <w:rPr>
          <w:rFonts w:cs="B Nazanin" w:hint="cs"/>
          <w:rtl/>
        </w:rPr>
        <w:t xml:space="preserve"> </w:t>
      </w:r>
      <w:r>
        <w:rPr>
          <w:rFonts w:cs="B Nazanin" w:hint="cs"/>
          <w:rtl/>
        </w:rPr>
        <w:t xml:space="preserve">با کلیک بر روی دکمه </w:t>
      </w:r>
      <w:r>
        <w:rPr>
          <w:rFonts w:cs="Cambria" w:hint="cs"/>
          <w:rtl/>
        </w:rPr>
        <w:t>"</w:t>
      </w:r>
      <w:r w:rsidRPr="0044634A">
        <w:rPr>
          <w:rFonts w:cs="B Titr" w:hint="cs"/>
          <w:b/>
          <w:bCs/>
          <w:rtl/>
        </w:rPr>
        <w:t xml:space="preserve"> </w:t>
      </w:r>
      <w:r>
        <w:rPr>
          <w:rFonts w:cs="B Titr" w:hint="cs"/>
          <w:b/>
          <w:bCs/>
          <w:rtl/>
        </w:rPr>
        <w:t xml:space="preserve">درج </w:t>
      </w:r>
      <w:r w:rsidRPr="007A7349">
        <w:rPr>
          <w:rFonts w:cs="B Titr"/>
          <w:b/>
          <w:bCs/>
          <w:rtl/>
        </w:rPr>
        <w:t>تامین هزینه از سازمان های دیگر و گرنت های درون دانشگاهی</w:t>
      </w:r>
      <w:r>
        <w:rPr>
          <w:rFonts w:cs="Cambria" w:hint="cs"/>
          <w:rtl/>
        </w:rPr>
        <w:t xml:space="preserve"> "</w:t>
      </w:r>
      <w:r>
        <w:rPr>
          <w:rFonts w:cs="B Nazanin" w:hint="cs"/>
          <w:rtl/>
        </w:rPr>
        <w:t xml:space="preserve"> صفحه ای ظاهر می شود که در آن با پر کردن آن فرم و زدن دکمه ذخیره مبلغ کمکی که دیگر سازمان ها به این طرح کرده اند مشخص و در جدول وارد می شود.</w:t>
      </w:r>
    </w:p>
    <w:p w14:paraId="2087ED3A" w14:textId="77777777" w:rsidR="00C234A1" w:rsidRDefault="00C234A1" w:rsidP="00C52397">
      <w:pPr>
        <w:bidi/>
        <w:rPr>
          <w:rFonts w:cs="B Nazanin"/>
          <w:rtl/>
        </w:rPr>
      </w:pPr>
      <w:r>
        <w:rPr>
          <w:noProof/>
        </w:rPr>
        <w:lastRenderedPageBreak/>
        <w:drawing>
          <wp:inline distT="0" distB="0" distL="0" distR="0" wp14:anchorId="52090BE1" wp14:editId="40199B5E">
            <wp:extent cx="5943600" cy="196088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960880"/>
                    </a:xfrm>
                    <a:prstGeom prst="rect">
                      <a:avLst/>
                    </a:prstGeom>
                  </pic:spPr>
                </pic:pic>
              </a:graphicData>
            </a:graphic>
          </wp:inline>
        </w:drawing>
      </w:r>
    </w:p>
    <w:p w14:paraId="19A48D95" w14:textId="77777777" w:rsidR="00C234A1" w:rsidRPr="0044634A" w:rsidRDefault="00C234A1" w:rsidP="00C52397">
      <w:pPr>
        <w:bidi/>
        <w:rPr>
          <w:rFonts w:cs="B Nazanin"/>
          <w:rtl/>
        </w:rPr>
      </w:pPr>
    </w:p>
    <w:p w14:paraId="58D859DB" w14:textId="77777777" w:rsidR="00C234A1" w:rsidRDefault="00C234A1" w:rsidP="00C52397">
      <w:pPr>
        <w:bidi/>
        <w:rPr>
          <w:rFonts w:cs="B Titr"/>
          <w:b/>
          <w:bCs/>
          <w:rtl/>
        </w:rPr>
      </w:pPr>
      <w:r>
        <w:rPr>
          <w:noProof/>
        </w:rPr>
        <w:drawing>
          <wp:inline distT="0" distB="0" distL="0" distR="0" wp14:anchorId="316A3CD1" wp14:editId="53ABE555">
            <wp:extent cx="4390476" cy="498095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90476" cy="4980952"/>
                    </a:xfrm>
                    <a:prstGeom prst="rect">
                      <a:avLst/>
                    </a:prstGeom>
                  </pic:spPr>
                </pic:pic>
              </a:graphicData>
            </a:graphic>
          </wp:inline>
        </w:drawing>
      </w:r>
    </w:p>
    <w:p w14:paraId="7EFC0065" w14:textId="314FFA42" w:rsidR="00C234A1" w:rsidRDefault="00C234A1" w:rsidP="00C52397">
      <w:pPr>
        <w:bidi/>
        <w:rPr>
          <w:rFonts w:cs="B Nazanin"/>
          <w:rtl/>
        </w:rPr>
      </w:pPr>
      <w:r>
        <w:rPr>
          <w:rFonts w:cs="B Titr" w:hint="cs"/>
          <w:b/>
          <w:bCs/>
          <w:rtl/>
        </w:rPr>
        <w:lastRenderedPageBreak/>
        <w:t>16-ملاحظات اخلاقی:</w:t>
      </w:r>
      <w:r w:rsidR="006200F9">
        <w:rPr>
          <w:rFonts w:cs="B Nazanin" w:hint="cs"/>
          <w:rtl/>
        </w:rPr>
        <w:t xml:space="preserve"> در این بخش ملاحظ</w:t>
      </w:r>
      <w:r>
        <w:rPr>
          <w:rFonts w:cs="B Nazanin" w:hint="cs"/>
          <w:rtl/>
        </w:rPr>
        <w:t>ات و مشکلا ت اخلاقی طرح مشخ</w:t>
      </w:r>
      <w:r w:rsidR="006200F9">
        <w:rPr>
          <w:rFonts w:cs="B Nazanin" w:hint="cs"/>
          <w:rtl/>
        </w:rPr>
        <w:t>ص می شود با زدن دکمه ذخیره ملاحظ</w:t>
      </w:r>
      <w:r>
        <w:rPr>
          <w:rFonts w:cs="B Nazanin" w:hint="cs"/>
          <w:rtl/>
        </w:rPr>
        <w:t>ات اخلاقی ثبت می شود.</w:t>
      </w:r>
    </w:p>
    <w:p w14:paraId="24A81ABB" w14:textId="4E7EB5E1" w:rsidR="00C234A1" w:rsidRPr="0044634A" w:rsidRDefault="00C234A1" w:rsidP="00C52397">
      <w:pPr>
        <w:bidi/>
        <w:rPr>
          <w:rFonts w:cs="B Nazanin"/>
          <w:rtl/>
        </w:rPr>
      </w:pPr>
    </w:p>
    <w:p w14:paraId="60162B1C" w14:textId="77777777" w:rsidR="00C234A1" w:rsidRDefault="00C234A1" w:rsidP="00C52397">
      <w:pPr>
        <w:bidi/>
        <w:rPr>
          <w:rFonts w:cs="B Nazanin"/>
          <w:rtl/>
        </w:rPr>
      </w:pPr>
      <w:r>
        <w:rPr>
          <w:rFonts w:cs="B Titr" w:hint="cs"/>
          <w:b/>
          <w:bCs/>
          <w:rtl/>
        </w:rPr>
        <w:t>17-</w:t>
      </w:r>
      <w:r w:rsidRPr="005B73E4">
        <w:rPr>
          <w:rFonts w:cs="B Titr"/>
          <w:b/>
          <w:bCs/>
          <w:rtl/>
        </w:rPr>
        <w:t>پیوست ها</w:t>
      </w:r>
      <w:r>
        <w:rPr>
          <w:rFonts w:cs="B Titr" w:hint="cs"/>
          <w:b/>
          <w:bCs/>
          <w:rtl/>
        </w:rPr>
        <w:t>:</w:t>
      </w:r>
      <w:r>
        <w:rPr>
          <w:rFonts w:cs="B Nazanin" w:hint="cs"/>
          <w:rtl/>
        </w:rPr>
        <w:t xml:space="preserve"> در این بخش کلیه اسناد و مدارکی که بایستی به همرا طرح ثبت شود به آن ضمیمه می شود .برای این کار بر روی دکمه </w:t>
      </w:r>
      <w:r w:rsidRPr="0044634A">
        <w:rPr>
          <w:rFonts w:cs="B Nazanin" w:hint="cs"/>
          <w:b/>
          <w:bCs/>
          <w:rtl/>
        </w:rPr>
        <w:t>"</w:t>
      </w:r>
      <w:r>
        <w:rPr>
          <w:rFonts w:cs="B Nazanin" w:hint="cs"/>
          <w:b/>
          <w:bCs/>
          <w:rtl/>
        </w:rPr>
        <w:t>درج پیوست ها</w:t>
      </w:r>
      <w:r w:rsidRPr="0044634A">
        <w:rPr>
          <w:rFonts w:cs="B Nazanin" w:hint="cs"/>
          <w:b/>
          <w:bCs/>
          <w:rtl/>
        </w:rPr>
        <w:t>"</w:t>
      </w:r>
      <w:r>
        <w:rPr>
          <w:rFonts w:cs="B Nazanin" w:hint="cs"/>
          <w:rtl/>
        </w:rPr>
        <w:t xml:space="preserve"> کلیک می کنیم و در فرم ظاهر شده با کلیک بر روی لیست بازشو </w:t>
      </w:r>
      <w:r>
        <w:rPr>
          <w:rFonts w:cs="Calibri" w:hint="cs"/>
          <w:rtl/>
        </w:rPr>
        <w:t>"</w:t>
      </w:r>
      <w:r>
        <w:rPr>
          <w:rFonts w:cs="B Nazanin" w:hint="cs"/>
          <w:rtl/>
        </w:rPr>
        <w:t>نوع پیوست</w:t>
      </w:r>
      <w:r>
        <w:rPr>
          <w:rFonts w:cs="Calibri" w:hint="cs"/>
          <w:rtl/>
        </w:rPr>
        <w:t>"</w:t>
      </w:r>
      <w:r>
        <w:rPr>
          <w:rFonts w:cs="B Nazanin" w:hint="cs"/>
          <w:rtl/>
        </w:rPr>
        <w:t xml:space="preserve"> نوع فایل ضمیمه را مشخص نمایید سپس با کلیک بر روی دکمه"انتخاب فایل"فایل مورد نظر را از سیستم خود انتخاب کنید و با نوشتن توضیحات در کادر </w:t>
      </w:r>
      <w:r w:rsidRPr="0044634A">
        <w:rPr>
          <w:rFonts w:cs="B Nazanin" w:hint="cs"/>
          <w:b/>
          <w:bCs/>
          <w:rtl/>
        </w:rPr>
        <w:t xml:space="preserve">توضیحات </w:t>
      </w:r>
      <w:r>
        <w:rPr>
          <w:rFonts w:cs="B Nazanin" w:hint="cs"/>
          <w:rtl/>
        </w:rPr>
        <w:t xml:space="preserve">و زدن دکمه </w:t>
      </w:r>
      <w:r w:rsidRPr="0044634A">
        <w:rPr>
          <w:rFonts w:cs="B Nazanin" w:hint="cs"/>
          <w:b/>
          <w:bCs/>
          <w:rtl/>
        </w:rPr>
        <w:t xml:space="preserve">ذخیره </w:t>
      </w:r>
      <w:r>
        <w:rPr>
          <w:rFonts w:cs="B Nazanin" w:hint="cs"/>
          <w:rtl/>
        </w:rPr>
        <w:t>آن فایل را به طرح خود ضمیمه می کنید.</w:t>
      </w:r>
    </w:p>
    <w:p w14:paraId="4D80AD55" w14:textId="77777777" w:rsidR="00C234A1" w:rsidRDefault="00C234A1" w:rsidP="00C52397">
      <w:pPr>
        <w:bidi/>
        <w:rPr>
          <w:rFonts w:cs="B Nazanin"/>
          <w:rtl/>
        </w:rPr>
      </w:pPr>
      <w:r>
        <w:rPr>
          <w:noProof/>
        </w:rPr>
        <w:drawing>
          <wp:inline distT="0" distB="0" distL="0" distR="0" wp14:anchorId="0D51208D" wp14:editId="7C5A7CF0">
            <wp:extent cx="5943600" cy="155384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553845"/>
                    </a:xfrm>
                    <a:prstGeom prst="rect">
                      <a:avLst/>
                    </a:prstGeom>
                  </pic:spPr>
                </pic:pic>
              </a:graphicData>
            </a:graphic>
          </wp:inline>
        </w:drawing>
      </w:r>
    </w:p>
    <w:p w14:paraId="5C867FC0" w14:textId="77777777" w:rsidR="00C234A1" w:rsidRPr="0044634A" w:rsidRDefault="00C234A1" w:rsidP="00C52397">
      <w:pPr>
        <w:bidi/>
        <w:rPr>
          <w:rFonts w:cs="B Nazanin"/>
          <w:rtl/>
        </w:rPr>
      </w:pPr>
      <w:r>
        <w:rPr>
          <w:noProof/>
        </w:rPr>
        <w:lastRenderedPageBreak/>
        <w:drawing>
          <wp:inline distT="0" distB="0" distL="0" distR="0" wp14:anchorId="3677FA79" wp14:editId="33D0D464">
            <wp:extent cx="4447619" cy="3885714"/>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47619" cy="3885714"/>
                    </a:xfrm>
                    <a:prstGeom prst="rect">
                      <a:avLst/>
                    </a:prstGeom>
                  </pic:spPr>
                </pic:pic>
              </a:graphicData>
            </a:graphic>
          </wp:inline>
        </w:drawing>
      </w:r>
    </w:p>
    <w:p w14:paraId="2EDFDBD7" w14:textId="77777777" w:rsidR="00C234A1" w:rsidRDefault="00C234A1" w:rsidP="00C52397">
      <w:pPr>
        <w:bidi/>
        <w:rPr>
          <w:rFonts w:cs="B Titr"/>
          <w:b/>
          <w:bCs/>
          <w:rtl/>
        </w:rPr>
      </w:pPr>
    </w:p>
    <w:p w14:paraId="5D01A0F1" w14:textId="6D1D51C7" w:rsidR="00C234A1" w:rsidRDefault="00C234A1" w:rsidP="006200F9">
      <w:pPr>
        <w:bidi/>
        <w:rPr>
          <w:rFonts w:cs="B Nazanin"/>
          <w:rtl/>
        </w:rPr>
      </w:pPr>
    </w:p>
    <w:p w14:paraId="22883597" w14:textId="49DC6588" w:rsidR="00C234A1" w:rsidRDefault="00C234A1" w:rsidP="00C52397">
      <w:pPr>
        <w:bidi/>
        <w:rPr>
          <w:rFonts w:cs="B Nazanin"/>
          <w:rtl/>
        </w:rPr>
      </w:pPr>
    </w:p>
    <w:p w14:paraId="5E7C94E1" w14:textId="77777777" w:rsidR="00C234A1" w:rsidRDefault="00C234A1" w:rsidP="00C52397">
      <w:pPr>
        <w:bidi/>
        <w:rPr>
          <w:rFonts w:cs="B Titr"/>
          <w:b/>
          <w:bCs/>
          <w:rtl/>
        </w:rPr>
      </w:pPr>
    </w:p>
    <w:p w14:paraId="6C687053" w14:textId="3FDB877D" w:rsidR="00C234A1" w:rsidRDefault="00C234A1" w:rsidP="006200F9">
      <w:pPr>
        <w:bidi/>
        <w:rPr>
          <w:rFonts w:cs="B Nazanin"/>
          <w:rtl/>
        </w:rPr>
      </w:pPr>
    </w:p>
    <w:p w14:paraId="7DAA1244" w14:textId="2E1EE909" w:rsidR="00C234A1" w:rsidRPr="0044634A" w:rsidRDefault="00C234A1" w:rsidP="00C52397">
      <w:pPr>
        <w:bidi/>
        <w:rPr>
          <w:rFonts w:cs="B Nazanin"/>
          <w:rtl/>
        </w:rPr>
      </w:pPr>
    </w:p>
    <w:p w14:paraId="008BAD1F" w14:textId="77777777" w:rsidR="00C234A1" w:rsidRPr="0044634A" w:rsidRDefault="00C234A1" w:rsidP="00C52397">
      <w:pPr>
        <w:bidi/>
        <w:rPr>
          <w:rFonts w:cs="B Nazanin"/>
          <w:rtl/>
        </w:rPr>
      </w:pPr>
    </w:p>
    <w:p w14:paraId="097D3FD4" w14:textId="77777777" w:rsidR="00C234A1" w:rsidRDefault="00C234A1" w:rsidP="00C52397">
      <w:pPr>
        <w:bidi/>
        <w:rPr>
          <w:rFonts w:cs="B Nazanin"/>
          <w:rtl/>
        </w:rPr>
      </w:pPr>
      <w:r>
        <w:rPr>
          <w:rFonts w:cs="B Titr" w:hint="cs"/>
          <w:b/>
          <w:bCs/>
          <w:rtl/>
        </w:rPr>
        <w:lastRenderedPageBreak/>
        <w:t>20-ثبت نهایی:</w:t>
      </w:r>
      <w:r>
        <w:rPr>
          <w:rFonts w:cs="B Nazanin" w:hint="cs"/>
          <w:rtl/>
        </w:rPr>
        <w:t xml:space="preserve"> در این صفحه موارد خواسته شده را تایید می نماییم. حیطه و اولویت طرح را از لیست باز شو انتخاب نمایید سپس مجری اصلی طرح را از لیست باز شو انتخاب کنید،در نهایت با زدن دکمه </w:t>
      </w:r>
      <w:r w:rsidRPr="0044634A">
        <w:rPr>
          <w:rFonts w:cs="B Nazanin" w:hint="cs"/>
          <w:b/>
          <w:bCs/>
          <w:rtl/>
        </w:rPr>
        <w:t>"ارسال و خروج"</w:t>
      </w:r>
      <w:r>
        <w:rPr>
          <w:rFonts w:cs="B Nazanin" w:hint="cs"/>
          <w:rtl/>
        </w:rPr>
        <w:t xml:space="preserve"> طرح به ادمین مرکز مشخص شده ارسال می شود و دیگر نمیتوانیم طرح خود را ویرایش کنیم و نماد قفل کنار اسم آن طرح درج می شود.مگر این که ادمین مربوطه مجددا طرح را برای مجری باز کند تا بتواند مجری آن را ویرایش کند.</w:t>
      </w:r>
    </w:p>
    <w:p w14:paraId="25065906" w14:textId="770CFDB8" w:rsidR="00C234A1" w:rsidRDefault="00C234A1" w:rsidP="00C52397">
      <w:pPr>
        <w:bidi/>
        <w:rPr>
          <w:rFonts w:cs="B Nazanin"/>
          <w:rtl/>
        </w:rPr>
      </w:pPr>
    </w:p>
    <w:p w14:paraId="7F91F236" w14:textId="77777777" w:rsidR="00C234A1" w:rsidRDefault="00C234A1" w:rsidP="00C52397">
      <w:pPr>
        <w:bidi/>
        <w:rPr>
          <w:rFonts w:cs="B Nazanin"/>
          <w:rtl/>
        </w:rPr>
      </w:pPr>
    </w:p>
    <w:p w14:paraId="1D05FE90" w14:textId="77777777" w:rsidR="00C234A1" w:rsidRPr="0044634A" w:rsidRDefault="00C234A1" w:rsidP="00C52397">
      <w:pPr>
        <w:bidi/>
        <w:rPr>
          <w:rFonts w:cs="B Nazanin"/>
          <w:rtl/>
        </w:rPr>
      </w:pPr>
    </w:p>
    <w:p w14:paraId="0A039CA1" w14:textId="77777777" w:rsidR="00C234A1" w:rsidRDefault="00C234A1" w:rsidP="00C52397">
      <w:pPr>
        <w:bidi/>
        <w:rPr>
          <w:rFonts w:cs="B Nazanin"/>
          <w:rtl/>
        </w:rPr>
      </w:pPr>
      <w:r>
        <w:rPr>
          <w:rFonts w:cs="B Titr" w:hint="cs"/>
          <w:rtl/>
        </w:rPr>
        <w:t>همه طرح های من:</w:t>
      </w:r>
      <w:r w:rsidRPr="008E616C">
        <w:rPr>
          <w:rFonts w:cs="B Titr" w:hint="cs"/>
          <w:rtl/>
        </w:rPr>
        <w:t xml:space="preserve"> </w:t>
      </w:r>
      <w:r>
        <w:rPr>
          <w:rFonts w:cs="B Nazanin" w:hint="cs"/>
          <w:rtl/>
        </w:rPr>
        <w:t xml:space="preserve">با مراجعه به منوی سمت راست صفحه و کلیک بر روی عنوان پژوهشگر اصلی زیر منوی آن ظاهر می شود سپس با کلیک بر روی </w:t>
      </w:r>
      <w:r w:rsidRPr="0044634A">
        <w:rPr>
          <w:rFonts w:cs="B Nazanin" w:hint="cs"/>
          <w:rtl/>
        </w:rPr>
        <w:t xml:space="preserve">عبارت </w:t>
      </w:r>
      <w:r>
        <w:rPr>
          <w:rFonts w:cs="B Nazanin" w:hint="cs"/>
          <w:b/>
          <w:bCs/>
          <w:rtl/>
        </w:rPr>
        <w:t>همه طرح های من</w:t>
      </w:r>
      <w:r>
        <w:rPr>
          <w:rFonts w:cs="B Nazanin" w:hint="cs"/>
          <w:rtl/>
        </w:rPr>
        <w:t xml:space="preserve"> وارد صفحه ای جدید می شوید که در این صفحه جدولی شامل طرح های ثبت شده به شما نمایش داده می شود. </w:t>
      </w:r>
    </w:p>
    <w:p w14:paraId="479C7673" w14:textId="77777777" w:rsidR="00C234A1" w:rsidRDefault="00C234A1" w:rsidP="00C52397">
      <w:pPr>
        <w:bidi/>
        <w:rPr>
          <w:rFonts w:cs="B Nazanin"/>
          <w:rtl/>
        </w:rPr>
      </w:pPr>
      <w:r>
        <w:rPr>
          <w:noProof/>
        </w:rPr>
        <w:drawing>
          <wp:inline distT="0" distB="0" distL="0" distR="0" wp14:anchorId="6F9A2B9C" wp14:editId="0887FCBB">
            <wp:extent cx="1380952" cy="86193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80952" cy="861936"/>
                    </a:xfrm>
                    <a:prstGeom prst="rect">
                      <a:avLst/>
                    </a:prstGeom>
                  </pic:spPr>
                </pic:pic>
              </a:graphicData>
            </a:graphic>
          </wp:inline>
        </w:drawing>
      </w:r>
    </w:p>
    <w:p w14:paraId="5878E8D3" w14:textId="77777777" w:rsidR="00C234A1" w:rsidRPr="0044634A" w:rsidRDefault="00C234A1" w:rsidP="00C52397">
      <w:pPr>
        <w:bidi/>
        <w:rPr>
          <w:rFonts w:cs="B Nazanin"/>
          <w:rtl/>
        </w:rPr>
      </w:pPr>
      <w:r>
        <w:rPr>
          <w:noProof/>
        </w:rPr>
        <w:drawing>
          <wp:inline distT="0" distB="0" distL="0" distR="0" wp14:anchorId="63F74B8D" wp14:editId="211A5437">
            <wp:extent cx="5943600" cy="19894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989455"/>
                    </a:xfrm>
                    <a:prstGeom prst="rect">
                      <a:avLst/>
                    </a:prstGeom>
                  </pic:spPr>
                </pic:pic>
              </a:graphicData>
            </a:graphic>
          </wp:inline>
        </w:drawing>
      </w:r>
    </w:p>
    <w:p w14:paraId="3188D8B2" w14:textId="77777777" w:rsidR="00C234A1" w:rsidRDefault="00C234A1" w:rsidP="00C52397">
      <w:pPr>
        <w:bidi/>
        <w:rPr>
          <w:rFonts w:cs="B Nazanin"/>
          <w:rtl/>
        </w:rPr>
      </w:pPr>
    </w:p>
    <w:p w14:paraId="69EDE9AC" w14:textId="77777777" w:rsidR="00C234A1" w:rsidRDefault="00C234A1" w:rsidP="00C52397">
      <w:pPr>
        <w:bidi/>
        <w:rPr>
          <w:rFonts w:cs="B Nazanin"/>
        </w:rPr>
      </w:pPr>
      <w:r w:rsidRPr="0044634A">
        <w:rPr>
          <w:rFonts w:cs="B Titr" w:hint="cs"/>
          <w:b/>
          <w:bCs/>
          <w:rtl/>
        </w:rPr>
        <w:lastRenderedPageBreak/>
        <w:t>نکته:</w:t>
      </w:r>
      <w:r>
        <w:rPr>
          <w:rFonts w:cs="B Nazanin" w:hint="cs"/>
          <w:rtl/>
        </w:rPr>
        <w:t xml:space="preserve">طرحی که برای ویرایش یرای مجری باز شده باشد در ستون </w:t>
      </w:r>
      <w:r w:rsidRPr="0044634A">
        <w:rPr>
          <w:rFonts w:cs="B Nazanin" w:hint="cs"/>
          <w:b/>
          <w:bCs/>
          <w:rtl/>
        </w:rPr>
        <w:t>"ویرایش/درخواست ویرایش"</w:t>
      </w:r>
      <w:r w:rsidRPr="0044634A">
        <w:rPr>
          <w:rFonts w:cs="B Nazanin" w:hint="cs"/>
          <w:rtl/>
        </w:rPr>
        <w:t>با</w:t>
      </w:r>
      <w:r>
        <w:rPr>
          <w:rFonts w:cs="B Nazanin" w:hint="cs"/>
          <w:rtl/>
        </w:rPr>
        <w:t xml:space="preserve"> علامت </w:t>
      </w:r>
      <w:r w:rsidRPr="0044634A">
        <w:rPr>
          <w:rFonts w:cs="B Nazanin" w:hint="cs"/>
          <w:b/>
          <w:bCs/>
          <w:rtl/>
        </w:rPr>
        <w:t>مداد</w:t>
      </w:r>
      <w:r>
        <w:rPr>
          <w:rFonts w:cs="B Nazanin" w:hint="cs"/>
          <w:rtl/>
        </w:rPr>
        <w:t xml:space="preserve"> مشخص شده است و طرحی که ارسال نهایی شده است ولی هنوز توسط ادمین برای ویرایش باز نشده است با نماد </w:t>
      </w:r>
      <w:r w:rsidRPr="0044634A">
        <w:rPr>
          <w:rFonts w:cs="B Nazanin" w:hint="cs"/>
          <w:b/>
          <w:bCs/>
          <w:rtl/>
        </w:rPr>
        <w:t>قفل</w:t>
      </w:r>
      <w:r>
        <w:rPr>
          <w:rFonts w:cs="B Nazanin" w:hint="cs"/>
          <w:rtl/>
        </w:rPr>
        <w:t xml:space="preserve"> مشخص شده است. </w:t>
      </w:r>
    </w:p>
    <w:p w14:paraId="672A507C" w14:textId="77777777" w:rsidR="00C234A1" w:rsidRDefault="00C234A1" w:rsidP="00C52397">
      <w:pPr>
        <w:bidi/>
        <w:rPr>
          <w:rFonts w:cs="B Nazanin"/>
          <w:rtl/>
        </w:rPr>
      </w:pPr>
      <w:r>
        <w:rPr>
          <w:rFonts w:cs="B Nazanin" w:hint="cs"/>
          <w:rtl/>
        </w:rPr>
        <w:t>در قسمت بالای صفحه می توانیم انواع  طرح ها را مشاهده کنید.عددی که داخل هر دایره نوشته شده تعداد طرح را مشخص می کند که با کلیک بر روی این عدد می توانید لیست طرح های این نوع طرح را ببینید</w:t>
      </w:r>
    </w:p>
    <w:p w14:paraId="5D5E9F8E" w14:textId="77777777" w:rsidR="00C234A1" w:rsidRDefault="00C234A1" w:rsidP="00C52397">
      <w:pPr>
        <w:bidi/>
        <w:rPr>
          <w:rFonts w:cs="B Nazanin"/>
          <w:rtl/>
        </w:rPr>
      </w:pPr>
      <w:r>
        <w:rPr>
          <w:noProof/>
        </w:rPr>
        <w:drawing>
          <wp:inline distT="0" distB="0" distL="0" distR="0" wp14:anchorId="0A1D7C5A" wp14:editId="28384F48">
            <wp:extent cx="5943600" cy="2895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89560"/>
                    </a:xfrm>
                    <a:prstGeom prst="rect">
                      <a:avLst/>
                    </a:prstGeom>
                  </pic:spPr>
                </pic:pic>
              </a:graphicData>
            </a:graphic>
          </wp:inline>
        </w:drawing>
      </w:r>
    </w:p>
    <w:p w14:paraId="121BE3C1" w14:textId="77777777" w:rsidR="00C234A1" w:rsidRDefault="00C234A1" w:rsidP="00C52397">
      <w:pPr>
        <w:bidi/>
        <w:rPr>
          <w:rFonts w:cs="B Nazanin"/>
          <w:rtl/>
        </w:rPr>
      </w:pPr>
      <w:r w:rsidRPr="0044634A">
        <w:rPr>
          <w:rFonts w:cs="B Titr" w:hint="cs"/>
          <w:b/>
          <w:bCs/>
          <w:rtl/>
        </w:rPr>
        <w:t>نکته :</w:t>
      </w:r>
      <w:r>
        <w:rPr>
          <w:rFonts w:cs="B Nazanin" w:hint="cs"/>
          <w:rtl/>
        </w:rPr>
        <w:t xml:space="preserve">طرحی که تازه ثبت شده است در موقعیت </w:t>
      </w:r>
      <w:r>
        <w:rPr>
          <w:rFonts w:cs="B Nazanin" w:hint="cs"/>
          <w:b/>
          <w:bCs/>
          <w:rtl/>
        </w:rPr>
        <w:t>اول</w:t>
      </w:r>
      <w:r>
        <w:rPr>
          <w:rFonts w:cs="B Nazanin" w:hint="cs"/>
          <w:rtl/>
        </w:rPr>
        <w:t xml:space="preserve"> قرار دارد.</w:t>
      </w:r>
    </w:p>
    <w:p w14:paraId="52FD1C6F" w14:textId="77777777" w:rsidR="00C234A1" w:rsidRDefault="00C234A1" w:rsidP="00C52397">
      <w:pPr>
        <w:bidi/>
        <w:rPr>
          <w:rFonts w:cs="B Nazanin"/>
          <w:rtl/>
        </w:rPr>
      </w:pPr>
      <w:r w:rsidRPr="0044634A">
        <w:rPr>
          <w:rFonts w:cs="B Titr" w:hint="cs"/>
          <w:b/>
          <w:bCs/>
          <w:rtl/>
        </w:rPr>
        <w:t>نکته:</w:t>
      </w:r>
      <w:r w:rsidRPr="0044634A">
        <w:rPr>
          <w:rFonts w:cs="B Nazanin" w:hint="cs"/>
          <w:rtl/>
        </w:rPr>
        <w:t xml:space="preserve"> </w:t>
      </w:r>
      <w:r>
        <w:rPr>
          <w:rFonts w:cs="B Nazanin" w:hint="cs"/>
          <w:rtl/>
        </w:rPr>
        <w:t>برای دیدن سایر طرح ها بر روی موقعیت جاری آن طرح کلیک می کنید.</w:t>
      </w:r>
    </w:p>
    <w:p w14:paraId="5338A670" w14:textId="77777777" w:rsidR="00C234A1" w:rsidRDefault="00C234A1" w:rsidP="00C52397">
      <w:pPr>
        <w:bidi/>
        <w:rPr>
          <w:rFonts w:cs="B Nazanin"/>
          <w:rtl/>
        </w:rPr>
      </w:pPr>
      <w:r>
        <w:rPr>
          <w:noProof/>
        </w:rPr>
        <w:drawing>
          <wp:inline distT="0" distB="0" distL="0" distR="0" wp14:anchorId="134634AE" wp14:editId="075FC18B">
            <wp:extent cx="5943600" cy="4597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59740"/>
                    </a:xfrm>
                    <a:prstGeom prst="rect">
                      <a:avLst/>
                    </a:prstGeom>
                  </pic:spPr>
                </pic:pic>
              </a:graphicData>
            </a:graphic>
          </wp:inline>
        </w:drawing>
      </w:r>
    </w:p>
    <w:p w14:paraId="3F5607E8" w14:textId="77777777" w:rsidR="00C234A1" w:rsidRDefault="00C234A1" w:rsidP="00C52397">
      <w:pPr>
        <w:bidi/>
        <w:rPr>
          <w:rFonts w:cs="B Nazanin"/>
          <w:rtl/>
        </w:rPr>
      </w:pPr>
      <w:r>
        <w:rPr>
          <w:rFonts w:cs="B Nazanin" w:hint="cs"/>
          <w:rtl/>
        </w:rPr>
        <w:t>برای دیدن جزئیات بیشتری از طرح بر روی علامت + داخل مربع کلیک میکنیم تا بخشی جدیدی مشاهده شود .در این بخش می توانیم کلیه موقعیت هایی که طرح تا رسیدن به انتها طی کند را به صورت دایره های متوالی که با خطی از هم جدا شده اند ببینیم.(دایره قرمز موقعیت جاری طرح را نمایش می دهد)در زیر این دایره ها ماژول هایی جهت کمک به مجری وجود دارد که به تفصیل در مورد آنها خواهیم گفت.</w:t>
      </w:r>
    </w:p>
    <w:p w14:paraId="627A145D" w14:textId="77777777" w:rsidR="00C234A1" w:rsidRDefault="00C234A1" w:rsidP="00C52397">
      <w:pPr>
        <w:bidi/>
        <w:rPr>
          <w:rFonts w:cs="B Nazanin"/>
        </w:rPr>
      </w:pPr>
      <w:r>
        <w:rPr>
          <w:noProof/>
        </w:rPr>
        <w:drawing>
          <wp:inline distT="0" distB="0" distL="0" distR="0" wp14:anchorId="7F90AC29" wp14:editId="6C29A9B6">
            <wp:extent cx="5942462" cy="1746250"/>
            <wp:effectExtent l="0" t="0" r="127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42462" cy="1746250"/>
                    </a:xfrm>
                    <a:prstGeom prst="rect">
                      <a:avLst/>
                    </a:prstGeom>
                  </pic:spPr>
                </pic:pic>
              </a:graphicData>
            </a:graphic>
          </wp:inline>
        </w:drawing>
      </w:r>
    </w:p>
    <w:p w14:paraId="006C1FC3" w14:textId="77777777" w:rsidR="00C234A1" w:rsidRPr="00C205D0" w:rsidRDefault="00C234A1" w:rsidP="00C52397">
      <w:pPr>
        <w:bidi/>
        <w:rPr>
          <w:rFonts w:cs="B Nazanin"/>
          <w:sz w:val="28"/>
          <w:szCs w:val="28"/>
          <w:rtl/>
        </w:rPr>
      </w:pPr>
      <w:r>
        <w:rPr>
          <w:rFonts w:cs="B Titr" w:hint="cs"/>
          <w:b/>
          <w:bCs/>
          <w:rtl/>
        </w:rPr>
        <w:t>1-ماژول صورت جلسات من</w:t>
      </w:r>
      <w:r w:rsidRPr="00290B9A">
        <w:rPr>
          <w:rFonts w:cs="B Titr" w:hint="cs"/>
          <w:b/>
          <w:bCs/>
          <w:rtl/>
        </w:rPr>
        <w:t>:</w:t>
      </w:r>
      <w:r w:rsidRPr="00134A9B">
        <w:rPr>
          <w:rFonts w:cs="B Nazanin" w:hint="cs"/>
          <w:sz w:val="28"/>
          <w:szCs w:val="28"/>
          <w:rtl/>
        </w:rPr>
        <w:t xml:space="preserve"> </w:t>
      </w:r>
      <w:r w:rsidRPr="00477EC6">
        <w:rPr>
          <w:rFonts w:cs="B Nazanin" w:hint="cs"/>
          <w:sz w:val="28"/>
          <w:szCs w:val="28"/>
          <w:rtl/>
        </w:rPr>
        <w:t xml:space="preserve">لیست </w:t>
      </w:r>
      <w:r>
        <w:rPr>
          <w:rFonts w:cs="B Nazanin" w:hint="cs"/>
          <w:sz w:val="28"/>
          <w:szCs w:val="28"/>
          <w:rtl/>
        </w:rPr>
        <w:t>صورت جلساتی که بر روی این طرح ثبت شده است</w:t>
      </w:r>
      <w:r w:rsidRPr="00477EC6">
        <w:rPr>
          <w:rFonts w:cs="B Nazanin" w:hint="cs"/>
          <w:sz w:val="28"/>
          <w:szCs w:val="28"/>
          <w:rtl/>
        </w:rPr>
        <w:t xml:space="preserve"> </w:t>
      </w:r>
      <w:r>
        <w:rPr>
          <w:rFonts w:cs="B Nazanin" w:hint="cs"/>
          <w:sz w:val="28"/>
          <w:szCs w:val="28"/>
          <w:rtl/>
        </w:rPr>
        <w:t>را به شما نمایش می دهد.که میتوانیم هر مورد را انتخاب و از آن چاپ بگیریم.</w:t>
      </w:r>
    </w:p>
    <w:p w14:paraId="4F0B2580" w14:textId="77777777" w:rsidR="00C234A1" w:rsidRDefault="00C234A1" w:rsidP="00C52397">
      <w:pPr>
        <w:bidi/>
        <w:rPr>
          <w:rFonts w:cs="B Titr"/>
          <w:b/>
          <w:bCs/>
          <w:rtl/>
        </w:rPr>
      </w:pPr>
      <w:r>
        <w:rPr>
          <w:rFonts w:cs="B Titr" w:hint="cs"/>
          <w:b/>
          <w:bCs/>
          <w:rtl/>
        </w:rPr>
        <w:lastRenderedPageBreak/>
        <w:t>2</w:t>
      </w:r>
      <w:r w:rsidRPr="00290B9A">
        <w:rPr>
          <w:rFonts w:cs="B Titr" w:hint="cs"/>
          <w:b/>
          <w:bCs/>
          <w:rtl/>
        </w:rPr>
        <w:t>-ماژول نتایج داوری ها:</w:t>
      </w:r>
      <w:r w:rsidRPr="00134A9B">
        <w:rPr>
          <w:rFonts w:cs="B Nazanin" w:hint="cs"/>
          <w:sz w:val="28"/>
          <w:szCs w:val="28"/>
          <w:rtl/>
        </w:rPr>
        <w:t xml:space="preserve"> </w:t>
      </w:r>
      <w:r w:rsidRPr="00477EC6">
        <w:rPr>
          <w:rFonts w:cs="B Nazanin" w:hint="cs"/>
          <w:sz w:val="28"/>
          <w:szCs w:val="28"/>
          <w:rtl/>
        </w:rPr>
        <w:t xml:space="preserve">نظرهایی که تا کنون بر روی </w:t>
      </w:r>
      <w:r>
        <w:rPr>
          <w:rFonts w:cs="B Nazanin" w:hint="cs"/>
          <w:sz w:val="28"/>
          <w:szCs w:val="28"/>
          <w:rtl/>
        </w:rPr>
        <w:t xml:space="preserve">این </w:t>
      </w:r>
      <w:r w:rsidRPr="00477EC6">
        <w:rPr>
          <w:rFonts w:cs="B Nazanin" w:hint="cs"/>
          <w:sz w:val="28"/>
          <w:szCs w:val="28"/>
          <w:rtl/>
        </w:rPr>
        <w:t xml:space="preserve">طرح </w:t>
      </w:r>
      <w:r>
        <w:rPr>
          <w:rFonts w:cs="B Nazanin" w:hint="cs"/>
          <w:sz w:val="28"/>
          <w:szCs w:val="28"/>
          <w:rtl/>
        </w:rPr>
        <w:t>ثبت</w:t>
      </w:r>
      <w:r w:rsidRPr="00477EC6">
        <w:rPr>
          <w:rFonts w:cs="B Nazanin" w:hint="cs"/>
          <w:sz w:val="28"/>
          <w:szCs w:val="28"/>
          <w:rtl/>
        </w:rPr>
        <w:t xml:space="preserve"> شده است را نشان میدهد</w:t>
      </w:r>
      <w:r>
        <w:rPr>
          <w:rFonts w:cs="B Nazanin" w:hint="cs"/>
          <w:sz w:val="28"/>
          <w:szCs w:val="28"/>
          <w:rtl/>
        </w:rPr>
        <w:t>.(نظریات داوران.کارشناسان.ناظران و.....)</w:t>
      </w:r>
    </w:p>
    <w:p w14:paraId="79AA790A" w14:textId="4E9EB5C4" w:rsidR="00C234A1" w:rsidRPr="00290B9A" w:rsidRDefault="00C234A1" w:rsidP="00C52397">
      <w:pPr>
        <w:bidi/>
        <w:rPr>
          <w:rFonts w:cs="B Titr"/>
          <w:b/>
          <w:bCs/>
          <w:rtl/>
        </w:rPr>
      </w:pPr>
    </w:p>
    <w:p w14:paraId="1BF25C43" w14:textId="77777777" w:rsidR="00C234A1" w:rsidRDefault="00C234A1" w:rsidP="00C52397">
      <w:pPr>
        <w:bidi/>
        <w:rPr>
          <w:rFonts w:cs="B Titr"/>
          <w:b/>
          <w:bCs/>
          <w:rtl/>
        </w:rPr>
      </w:pPr>
      <w:r>
        <w:rPr>
          <w:rFonts w:cs="B Titr" w:hint="cs"/>
          <w:b/>
          <w:bCs/>
          <w:rtl/>
        </w:rPr>
        <w:t>3</w:t>
      </w:r>
      <w:r w:rsidRPr="00290B9A">
        <w:rPr>
          <w:rFonts w:cs="B Titr" w:hint="cs"/>
          <w:b/>
          <w:bCs/>
          <w:rtl/>
        </w:rPr>
        <w:t>-ماژول نمایش و چاپ:</w:t>
      </w:r>
      <w:r w:rsidRPr="00134A9B">
        <w:rPr>
          <w:rFonts w:cs="B Nazanin" w:hint="cs"/>
          <w:sz w:val="28"/>
          <w:szCs w:val="28"/>
          <w:rtl/>
        </w:rPr>
        <w:t xml:space="preserve"> </w:t>
      </w:r>
      <w:r>
        <w:rPr>
          <w:rFonts w:cs="B Nazanin" w:hint="cs"/>
          <w:sz w:val="28"/>
          <w:szCs w:val="28"/>
          <w:rtl/>
        </w:rPr>
        <w:t>جزئیات طرح(پروپوزال طرح  که توسط مجری ثبت شده است) را به صورت کلی نمایش می دهد و می توانیم از طرح چاپ بگیریم.</w:t>
      </w:r>
    </w:p>
    <w:p w14:paraId="3BCA31E9" w14:textId="77777777" w:rsidR="00C234A1" w:rsidRDefault="00C234A1" w:rsidP="00C52397">
      <w:pPr>
        <w:bidi/>
        <w:rPr>
          <w:rFonts w:cs="B Nazanin"/>
          <w:sz w:val="28"/>
          <w:szCs w:val="28"/>
          <w:rtl/>
        </w:rPr>
      </w:pPr>
      <w:r>
        <w:rPr>
          <w:noProof/>
        </w:rPr>
        <w:drawing>
          <wp:inline distT="0" distB="0" distL="0" distR="0" wp14:anchorId="444BA40F" wp14:editId="24E1ACD7">
            <wp:extent cx="5943600" cy="33502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350260"/>
                    </a:xfrm>
                    <a:prstGeom prst="rect">
                      <a:avLst/>
                    </a:prstGeom>
                  </pic:spPr>
                </pic:pic>
              </a:graphicData>
            </a:graphic>
          </wp:inline>
        </w:drawing>
      </w:r>
      <w:r>
        <w:rPr>
          <w:rFonts w:cs="B Titr" w:hint="cs"/>
          <w:b/>
          <w:bCs/>
          <w:rtl/>
        </w:rPr>
        <w:t>4-ماژول مکاتبه با ادمین:</w:t>
      </w:r>
      <w:r w:rsidRPr="00C205D0">
        <w:rPr>
          <w:rFonts w:cs="B Nazanin" w:hint="cs"/>
          <w:sz w:val="28"/>
          <w:szCs w:val="28"/>
          <w:rtl/>
        </w:rPr>
        <w:t xml:space="preserve"> </w:t>
      </w:r>
      <w:r>
        <w:rPr>
          <w:rFonts w:cs="B Nazanin" w:hint="cs"/>
          <w:sz w:val="28"/>
          <w:szCs w:val="28"/>
          <w:rtl/>
        </w:rPr>
        <w:t>جهت مکاتبه با ادمین بر روی این ماژول کلیک نمایید.</w:t>
      </w:r>
    </w:p>
    <w:p w14:paraId="56E97AA1" w14:textId="77777777" w:rsidR="00C234A1" w:rsidRDefault="00C234A1" w:rsidP="00C52397">
      <w:pPr>
        <w:bidi/>
        <w:rPr>
          <w:rFonts w:cs="B Titr"/>
          <w:b/>
          <w:bCs/>
          <w:rtl/>
        </w:rPr>
      </w:pPr>
      <w:r>
        <w:rPr>
          <w:noProof/>
        </w:rPr>
        <w:lastRenderedPageBreak/>
        <w:drawing>
          <wp:inline distT="0" distB="0" distL="0" distR="0" wp14:anchorId="00B08256" wp14:editId="0E84C2A2">
            <wp:extent cx="4466667" cy="269523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66667" cy="2695238"/>
                    </a:xfrm>
                    <a:prstGeom prst="rect">
                      <a:avLst/>
                    </a:prstGeom>
                  </pic:spPr>
                </pic:pic>
              </a:graphicData>
            </a:graphic>
          </wp:inline>
        </w:drawing>
      </w:r>
    </w:p>
    <w:p w14:paraId="56125B29" w14:textId="77777777" w:rsidR="00C234A1" w:rsidRPr="00290B9A" w:rsidRDefault="00C234A1" w:rsidP="00C52397">
      <w:pPr>
        <w:bidi/>
        <w:rPr>
          <w:rFonts w:cs="B Titr"/>
          <w:b/>
          <w:bCs/>
          <w:rtl/>
        </w:rPr>
      </w:pPr>
    </w:p>
    <w:p w14:paraId="19402A95" w14:textId="77777777" w:rsidR="00C234A1" w:rsidRDefault="00C234A1" w:rsidP="00C52397">
      <w:pPr>
        <w:bidi/>
        <w:rPr>
          <w:rFonts w:cs="B Nazanin"/>
          <w:rtl/>
        </w:rPr>
      </w:pPr>
    </w:p>
    <w:p w14:paraId="4DAE652E" w14:textId="77777777" w:rsidR="00C234A1" w:rsidRDefault="00C234A1" w:rsidP="00C52397">
      <w:pPr>
        <w:bidi/>
        <w:rPr>
          <w:rFonts w:cs="B Nazanin"/>
          <w:rtl/>
        </w:rPr>
      </w:pPr>
    </w:p>
    <w:p w14:paraId="366C6164" w14:textId="77777777" w:rsidR="00C234A1" w:rsidRPr="007A0FDE" w:rsidRDefault="00C234A1" w:rsidP="00C52397">
      <w:pPr>
        <w:bidi/>
        <w:rPr>
          <w:rFonts w:cs="B Nazanin"/>
          <w:sz w:val="16"/>
          <w:szCs w:val="16"/>
          <w:rtl/>
        </w:rPr>
      </w:pPr>
    </w:p>
    <w:p w14:paraId="76E0FE56" w14:textId="77777777" w:rsidR="00C234A1" w:rsidRDefault="00C234A1" w:rsidP="00C52397">
      <w:pPr>
        <w:bidi/>
        <w:rPr>
          <w:rFonts w:cs="B Nazanin"/>
          <w:rtl/>
        </w:rPr>
      </w:pPr>
    </w:p>
    <w:p w14:paraId="2A97A3AC" w14:textId="77777777" w:rsidR="00146D18" w:rsidRDefault="00146D18" w:rsidP="00C52397">
      <w:pPr>
        <w:bidi/>
        <w:rPr>
          <w:rFonts w:cs="B Nazanin"/>
          <w:sz w:val="24"/>
          <w:szCs w:val="24"/>
          <w:rtl/>
          <w:lang w:bidi="fa-IR"/>
        </w:rPr>
      </w:pPr>
    </w:p>
    <w:p w14:paraId="33048F6F" w14:textId="2E7720BB" w:rsidR="00AE0B20" w:rsidRDefault="00052870" w:rsidP="00C52397">
      <w:pPr>
        <w:bidi/>
        <w:rPr>
          <w:rFonts w:cs="B Nazanin"/>
          <w:b/>
          <w:bCs/>
          <w:sz w:val="104"/>
          <w:szCs w:val="104"/>
          <w:rtl/>
          <w:lang w:bidi="fa-IR"/>
        </w:rPr>
      </w:pPr>
      <w:r>
        <w:rPr>
          <w:rFonts w:cs="B Nazanin" w:hint="cs"/>
          <w:b/>
          <w:bCs/>
          <w:sz w:val="104"/>
          <w:szCs w:val="104"/>
          <w:rtl/>
          <w:lang w:bidi="fa-IR"/>
        </w:rPr>
        <w:t xml:space="preserve">          </w:t>
      </w:r>
      <w:bookmarkStart w:id="1" w:name="_GoBack"/>
      <w:bookmarkEnd w:id="1"/>
      <w:r w:rsidR="00AE0B20" w:rsidRPr="00AE0B20">
        <w:rPr>
          <w:rFonts w:cs="B Nazanin" w:hint="cs"/>
          <w:b/>
          <w:bCs/>
          <w:sz w:val="104"/>
          <w:szCs w:val="104"/>
          <w:rtl/>
          <w:lang w:bidi="fa-IR"/>
        </w:rPr>
        <w:t>سپاسگزاریم</w:t>
      </w:r>
    </w:p>
    <w:p w14:paraId="746B1D1B" w14:textId="10445153" w:rsidR="00AE0B20" w:rsidRDefault="00AE0B20" w:rsidP="00C52397">
      <w:pPr>
        <w:bidi/>
        <w:rPr>
          <w:rFonts w:cs="B Nazanin"/>
          <w:b/>
          <w:bCs/>
          <w:sz w:val="104"/>
          <w:szCs w:val="104"/>
          <w:rtl/>
          <w:lang w:bidi="fa-IR"/>
        </w:rPr>
      </w:pPr>
    </w:p>
    <w:p w14:paraId="319765F2" w14:textId="6DAC43F7" w:rsidR="00AE0B20" w:rsidRDefault="00AE0B20" w:rsidP="00C52397">
      <w:pPr>
        <w:bidi/>
        <w:rPr>
          <w:rFonts w:cs="B Nazanin"/>
          <w:b/>
          <w:bCs/>
          <w:sz w:val="104"/>
          <w:szCs w:val="104"/>
          <w:rtl/>
          <w:lang w:bidi="fa-IR"/>
        </w:rPr>
      </w:pPr>
      <w:r>
        <w:rPr>
          <w:rFonts w:cs="B Nazanin" w:hint="cs"/>
          <w:b/>
          <w:bCs/>
          <w:noProof/>
          <w:sz w:val="104"/>
          <w:szCs w:val="104"/>
          <w:rtl/>
        </w:rPr>
        <w:drawing>
          <wp:anchor distT="0" distB="0" distL="114300" distR="114300" simplePos="0" relativeHeight="251668480" behindDoc="0" locked="0" layoutInCell="1" allowOverlap="1" wp14:anchorId="755C7454" wp14:editId="04B853E5">
            <wp:simplePos x="0" y="0"/>
            <wp:positionH relativeFrom="margin">
              <wp:align>left</wp:align>
            </wp:positionH>
            <wp:positionV relativeFrom="paragraph">
              <wp:posOffset>465511</wp:posOffset>
            </wp:positionV>
            <wp:extent cx="691515" cy="5162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e.png"/>
                    <pic:cNvPicPr/>
                  </pic:nvPicPr>
                  <pic:blipFill>
                    <a:blip r:embed="rId53">
                      <a:extLst>
                        <a:ext uri="{28A0092B-C50C-407E-A947-70E740481C1C}">
                          <a14:useLocalDpi xmlns:a14="http://schemas.microsoft.com/office/drawing/2010/main" val="0"/>
                        </a:ext>
                      </a:extLst>
                    </a:blip>
                    <a:stretch>
                      <a:fillRect/>
                    </a:stretch>
                  </pic:blipFill>
                  <pic:spPr>
                    <a:xfrm>
                      <a:off x="0" y="0"/>
                      <a:ext cx="691515" cy="516255"/>
                    </a:xfrm>
                    <a:prstGeom prst="rect">
                      <a:avLst/>
                    </a:prstGeom>
                  </pic:spPr>
                </pic:pic>
              </a:graphicData>
            </a:graphic>
            <wp14:sizeRelH relativeFrom="page">
              <wp14:pctWidth>0</wp14:pctWidth>
            </wp14:sizeRelH>
            <wp14:sizeRelV relativeFrom="page">
              <wp14:pctHeight>0</wp14:pctHeight>
            </wp14:sizeRelV>
          </wp:anchor>
        </w:drawing>
      </w:r>
    </w:p>
    <w:sectPr w:rsidR="00AE0B20" w:rsidSect="00D5565D">
      <w:headerReference w:type="even" r:id="rId54"/>
      <w:headerReference w:type="default" r:id="rId55"/>
      <w:footerReference w:type="even" r:id="rId56"/>
      <w:footerReference w:type="default" r:id="rId57"/>
      <w:headerReference w:type="first" r:id="rId58"/>
      <w:footerReference w:type="first" r:id="rId59"/>
      <w:pgSz w:w="12240" w:h="15840" w:code="1"/>
      <w:pgMar w:top="720" w:right="1440" w:bottom="2520" w:left="1440" w:header="720" w:footer="14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FD64A" w14:textId="77777777" w:rsidR="00A84AF4" w:rsidRDefault="00A84AF4">
      <w:pPr>
        <w:spacing w:after="0" w:line="240" w:lineRule="auto"/>
      </w:pPr>
      <w:r>
        <w:separator/>
      </w:r>
    </w:p>
    <w:p w14:paraId="11DC860A" w14:textId="77777777" w:rsidR="00A84AF4" w:rsidRDefault="00A84AF4"/>
  </w:endnote>
  <w:endnote w:type="continuationSeparator" w:id="0">
    <w:p w14:paraId="5AC4C4DD" w14:textId="77777777" w:rsidR="00A84AF4" w:rsidRDefault="00A84AF4">
      <w:pPr>
        <w:spacing w:after="0" w:line="240" w:lineRule="auto"/>
      </w:pPr>
      <w:r>
        <w:continuationSeparator/>
      </w:r>
    </w:p>
    <w:p w14:paraId="49C13E55" w14:textId="77777777" w:rsidR="00A84AF4" w:rsidRDefault="00A84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embedRegular r:id="rId1" w:fontKey="{7D0F02B0-D76A-4F72-B56A-B3DB55CDFAE6}"/>
  </w:font>
  <w:font w:name="Consolas">
    <w:panose1 w:val="020B0609020204030204"/>
    <w:charset w:val="00"/>
    <w:family w:val="modern"/>
    <w:pitch w:val="fixed"/>
    <w:sig w:usb0="E10002FF" w:usb1="4000FCFF" w:usb2="00000009" w:usb3="00000000" w:csb0="0000019F" w:csb1="00000000"/>
    <w:embedRegular r:id="rId2" w:fontKey="{B797587F-59D2-43B2-A89B-F810C569F51C}"/>
  </w:font>
  <w:font w:name="B Nazanin">
    <w:panose1 w:val="00000400000000000000"/>
    <w:charset w:val="B2"/>
    <w:family w:val="auto"/>
    <w:pitch w:val="variable"/>
    <w:sig w:usb0="00002001" w:usb1="80000000" w:usb2="00000008" w:usb3="00000000" w:csb0="00000040" w:csb1="00000000"/>
    <w:embedRegular r:id="rId3" w:fontKey="{34D1C89C-D4FB-40F2-88ED-B7A799D7B314}"/>
    <w:embedBold r:id="rId4" w:fontKey="{190CE8EC-7289-4BDB-BAD9-DA2E848BD8FB}"/>
    <w:embedBoldItalic r:id="rId5" w:fontKey="{563273C1-CD2A-4779-A348-73FBC11FAE5A}"/>
  </w:font>
  <w:font w:name="B Titr">
    <w:panose1 w:val="00000700000000000000"/>
    <w:charset w:val="B2"/>
    <w:family w:val="auto"/>
    <w:pitch w:val="variable"/>
    <w:sig w:usb0="00002001" w:usb1="80000000" w:usb2="00000008" w:usb3="00000000" w:csb0="00000040" w:csb1="00000000"/>
    <w:embedRegular r:id="rId6" w:fontKey="{043E1C1E-5018-4237-82D6-0CC0115DE569}"/>
    <w:embedBold r:id="rId7" w:fontKey="{0363104C-2E66-4989-8D7E-E60A1B3071A3}"/>
  </w:font>
  <w:font w:name="Cambria">
    <w:panose1 w:val="02040503050406030204"/>
    <w:charset w:val="00"/>
    <w:family w:val="roman"/>
    <w:pitch w:val="variable"/>
    <w:sig w:usb0="E00002FF" w:usb1="400004FF" w:usb2="00000000" w:usb3="00000000" w:csb0="0000019F" w:csb1="00000000"/>
    <w:embedRegular r:id="rId8" w:fontKey="{B1334275-EC2D-4836-B2E0-A555BB7FE796}"/>
    <w:embedBold r:id="rId9" w:fontKey="{93393F12-A8D6-4004-9B7F-C3D0EFB65441}"/>
  </w:font>
  <w:font w:name="Calibri">
    <w:panose1 w:val="020F0502020204030204"/>
    <w:charset w:val="00"/>
    <w:family w:val="swiss"/>
    <w:pitch w:val="variable"/>
    <w:sig w:usb0="E10002FF" w:usb1="4000ACFF" w:usb2="00000009" w:usb3="00000000" w:csb0="0000019F" w:csb1="00000000"/>
    <w:embedRegular r:id="rId10" w:fontKey="{8B644F64-238D-4B3B-A32B-CABE062D0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0F5F7" w14:textId="77777777" w:rsidR="00310A8C" w:rsidRDefault="00310A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BCA3B" w14:textId="0CB3CAB6" w:rsidR="00E5646A" w:rsidRPr="00D5565D" w:rsidRDefault="00D5565D">
    <w:pPr>
      <w:pStyle w:val="Footer"/>
      <w:rPr>
        <w:rFonts w:cs="B Titr"/>
      </w:rPr>
    </w:pPr>
    <w:r w:rsidRPr="00D5565D">
      <w:rPr>
        <w:rFonts w:cs="B Titr"/>
        <w:color w:val="262626" w:themeColor="text1" w:themeTint="D9"/>
      </w:rPr>
      <w:fldChar w:fldCharType="begin"/>
    </w:r>
    <w:r w:rsidRPr="00D5565D">
      <w:rPr>
        <w:rFonts w:cs="B Titr"/>
        <w:color w:val="262626" w:themeColor="text1" w:themeTint="D9"/>
      </w:rPr>
      <w:instrText xml:space="preserve"> PAGE   \* MERGEFORMAT </w:instrText>
    </w:r>
    <w:r w:rsidRPr="00D5565D">
      <w:rPr>
        <w:rFonts w:cs="B Titr"/>
        <w:color w:val="262626" w:themeColor="text1" w:themeTint="D9"/>
      </w:rPr>
      <w:fldChar w:fldCharType="separate"/>
    </w:r>
    <w:r w:rsidR="00052870">
      <w:rPr>
        <w:rFonts w:cs="B Titr"/>
        <w:noProof/>
        <w:color w:val="262626" w:themeColor="text1" w:themeTint="D9"/>
      </w:rPr>
      <w:t>27</w:t>
    </w:r>
    <w:r w:rsidRPr="00D5565D">
      <w:rPr>
        <w:rFonts w:cs="B Titr"/>
        <w:noProof/>
        <w:color w:val="262626" w:themeColor="text1" w:themeTint="D9"/>
      </w:rPr>
      <w:fldChar w:fldCharType="end"/>
    </w:r>
    <w:r w:rsidR="00A5578C" w:rsidRPr="00D5565D">
      <w:rPr>
        <w:rFonts w:cs="B Titr"/>
        <w:noProof/>
      </w:rPr>
      <mc:AlternateContent>
        <mc:Choice Requires="wpg">
          <w:drawing>
            <wp:anchor distT="0" distB="0" distL="114300" distR="114300" simplePos="0" relativeHeight="251669504" behindDoc="0" locked="0" layoutInCell="1" allowOverlap="1" wp14:anchorId="165F5C1C" wp14:editId="635D6AE6">
              <wp:simplePos x="0" y="0"/>
              <wp:positionH relativeFrom="page">
                <wp:align>center</wp:align>
              </wp:positionH>
              <wp:positionV relativeFrom="page">
                <wp:align>bottom</wp:align>
              </wp:positionV>
              <wp:extent cx="7788910" cy="3954649"/>
              <wp:effectExtent l="0" t="0" r="0" b="1270"/>
              <wp:wrapNone/>
              <wp:docPr id="12" name="Group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val="1"/>
                  </a:ext>
                </a:extLst>
              </wp:docPr>
              <wp:cNvGraphicFramePr/>
              <a:graphic xmlns:a="http://schemas.openxmlformats.org/drawingml/2006/main">
                <a:graphicData uri="http://schemas.microsoft.com/office/word/2010/wordprocessingGroup">
                  <wpg:wgp>
                    <wpg:cNvGrpSpPr/>
                    <wpg:grpSpPr>
                      <a:xfrm>
                        <a:off x="0" y="0"/>
                        <a:ext cx="7788910" cy="3954649"/>
                        <a:chOff x="114300" y="-9525"/>
                        <a:chExt cx="7788910" cy="3954649"/>
                      </a:xfrm>
                    </wpg:grpSpPr>
                    <wps:wsp>
                      <wps:cNvPr id="5" name="Freeform 5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FC139B6-5636-4A3B-AC63-720C57A63025}"/>
                          </a:ext>
                        </a:extLst>
                      </wps:cNvPr>
                      <wps:cNvSpPr>
                        <a:spLocks/>
                      </wps:cNvSpPr>
                      <wps:spPr bwMode="auto">
                        <a:xfrm rot="10800000">
                          <a:off x="114300" y="22093"/>
                          <a:ext cx="7779385" cy="3923030"/>
                        </a:xfrm>
                        <a:custGeom>
                          <a:avLst/>
                          <a:gdLst>
                            <a:gd name="T0" fmla="*/ 0 w 455"/>
                            <a:gd name="T1" fmla="*/ 260 h 260"/>
                            <a:gd name="T2" fmla="*/ 0 w 455"/>
                            <a:gd name="T3" fmla="*/ 0 h 260"/>
                            <a:gd name="T4" fmla="*/ 455 w 455"/>
                            <a:gd name="T5" fmla="*/ 0 h 260"/>
                            <a:gd name="T6" fmla="*/ 0 w 455"/>
                            <a:gd name="T7" fmla="*/ 260 h 260"/>
                          </a:gdLst>
                          <a:ahLst/>
                          <a:cxnLst>
                            <a:cxn ang="0">
                              <a:pos x="T0" y="T1"/>
                            </a:cxn>
                            <a:cxn ang="0">
                              <a:pos x="T2" y="T3"/>
                            </a:cxn>
                            <a:cxn ang="0">
                              <a:pos x="T4" y="T5"/>
                            </a:cxn>
                            <a:cxn ang="0">
                              <a:pos x="T6" y="T7"/>
                            </a:cxn>
                          </a:cxnLst>
                          <a:rect l="0" t="0" r="r" b="b"/>
                          <a:pathLst>
                            <a:path w="455" h="260">
                              <a:moveTo>
                                <a:pt x="0" y="260"/>
                              </a:moveTo>
                              <a:cubicBezTo>
                                <a:pt x="0" y="0"/>
                                <a:pt x="0" y="0"/>
                                <a:pt x="0" y="0"/>
                              </a:cubicBezTo>
                              <a:cubicBezTo>
                                <a:pt x="455" y="0"/>
                                <a:pt x="455" y="0"/>
                                <a:pt x="455" y="0"/>
                              </a:cubicBezTo>
                              <a:cubicBezTo>
                                <a:pt x="14" y="0"/>
                                <a:pt x="0" y="260"/>
                                <a:pt x="0" y="2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5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8A460A0-9935-4F4B-A301-2E05CF0E804E}"/>
                          </a:ext>
                        </a:extLst>
                      </wps:cNvPr>
                      <wps:cNvSpPr>
                        <a:spLocks/>
                      </wps:cNvSpPr>
                      <wps:spPr bwMode="auto">
                        <a:xfrm rot="10800000">
                          <a:off x="123825" y="-9525"/>
                          <a:ext cx="7779385" cy="3923030"/>
                        </a:xfrm>
                        <a:custGeom>
                          <a:avLst/>
                          <a:gdLst>
                            <a:gd name="T0" fmla="*/ 0 w 455"/>
                            <a:gd name="T1" fmla="*/ 260 h 260"/>
                            <a:gd name="T2" fmla="*/ 0 w 455"/>
                            <a:gd name="T3" fmla="*/ 255 h 260"/>
                            <a:gd name="T4" fmla="*/ 255 w 455"/>
                            <a:gd name="T5" fmla="*/ 0 h 260"/>
                            <a:gd name="T6" fmla="*/ 455 w 455"/>
                            <a:gd name="T7" fmla="*/ 0 h 260"/>
                            <a:gd name="T8" fmla="*/ 0 w 455"/>
                            <a:gd name="T9" fmla="*/ 260 h 260"/>
                          </a:gdLst>
                          <a:ahLst/>
                          <a:cxnLst>
                            <a:cxn ang="0">
                              <a:pos x="T0" y="T1"/>
                            </a:cxn>
                            <a:cxn ang="0">
                              <a:pos x="T2" y="T3"/>
                            </a:cxn>
                            <a:cxn ang="0">
                              <a:pos x="T4" y="T5"/>
                            </a:cxn>
                            <a:cxn ang="0">
                              <a:pos x="T6" y="T7"/>
                            </a:cxn>
                            <a:cxn ang="0">
                              <a:pos x="T8" y="T9"/>
                            </a:cxn>
                          </a:cxnLst>
                          <a:rect l="0" t="0" r="r" b="b"/>
                          <a:pathLst>
                            <a:path w="455" h="260">
                              <a:moveTo>
                                <a:pt x="0" y="260"/>
                              </a:moveTo>
                              <a:cubicBezTo>
                                <a:pt x="0" y="255"/>
                                <a:pt x="0" y="255"/>
                                <a:pt x="0" y="255"/>
                              </a:cubicBezTo>
                              <a:cubicBezTo>
                                <a:pt x="0" y="114"/>
                                <a:pt x="114" y="0"/>
                                <a:pt x="255" y="0"/>
                              </a:cubicBezTo>
                              <a:cubicBezTo>
                                <a:pt x="455" y="0"/>
                                <a:pt x="455" y="0"/>
                                <a:pt x="455" y="0"/>
                              </a:cubicBezTo>
                              <a:cubicBezTo>
                                <a:pt x="14" y="0"/>
                                <a:pt x="0" y="260"/>
                                <a:pt x="0" y="26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Shape 1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57537D0-64E0-4E7C-98BF-EEDCE612E362}"/>
                          </a:ext>
                        </a:extLst>
                      </wps:cNvPr>
                      <wps:cNvSpPr>
                        <a:spLocks/>
                      </wps:cNvSpPr>
                      <wps:spPr bwMode="auto">
                        <a:xfrm rot="10800000">
                          <a:off x="114300" y="2581144"/>
                          <a:ext cx="7779385" cy="1363980"/>
                        </a:xfrm>
                        <a:custGeom>
                          <a:avLst/>
                          <a:gdLst>
                            <a:gd name="connsiteX0" fmla="*/ 7779656 w 7779656"/>
                            <a:gd name="connsiteY0" fmla="*/ 1364203 h 1364203"/>
                            <a:gd name="connsiteX1" fmla="*/ 0 w 7779656"/>
                            <a:gd name="connsiteY1" fmla="*/ 0 h 1364203"/>
                            <a:gd name="connsiteX2" fmla="*/ 7779656 w 7779656"/>
                            <a:gd name="connsiteY2" fmla="*/ 0 h 1364203"/>
                          </a:gdLst>
                          <a:ahLst/>
                          <a:cxnLst>
                            <a:cxn ang="0">
                              <a:pos x="connsiteX0" y="connsiteY0"/>
                            </a:cxn>
                            <a:cxn ang="0">
                              <a:pos x="connsiteX1" y="connsiteY1"/>
                            </a:cxn>
                            <a:cxn ang="0">
                              <a:pos x="connsiteX2" y="connsiteY2"/>
                            </a:cxn>
                          </a:cxnLst>
                          <a:rect l="l" t="t" r="r" b="b"/>
                          <a:pathLst>
                            <a:path w="7779656" h="1364203">
                              <a:moveTo>
                                <a:pt x="7779656" y="1364203"/>
                              </a:moveTo>
                              <a:lnTo>
                                <a:pt x="0" y="0"/>
                              </a:lnTo>
                              <a:lnTo>
                                <a:pt x="7779656"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39000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15966397" id="Group 12" o:spid="_x0000_s1026" style="position:absolute;margin-left:0;margin-top:0;width:613.3pt;height:311.4pt;z-index:251669504;mso-width-percent:1000;mso-height-percent:390;mso-position-horizontal:center;mso-position-horizontal-relative:page;mso-position-vertical:bottom;mso-position-vertical-relative:page;mso-width-percent:1000;mso-height-percent:390" coordorigin="1143,-95" coordsize="77889,3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">
              <v:shape id="Freeform 54" o:spid="_x0000_s1027" style="position:absolute;left:1143;top:220;width:77793;height:39231;rotation:180;visibility:visible;mso-wrap-style:square;v-text-anchor:top" coordsize="4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" path="m,260c,,,,,,455,,455,,455,,14,,,260,,260xe" fillcolor="#4b1919 [3204]" stroked="f">
                <v:path arrowok="t" o:connecttype="custom" o:connectlocs="0,3923030;0,0;7779385,0;0,3923030" o:connectangles="0,0,0,0"/>
              </v:shape>
              <v:shape id="Freeform 55" o:spid="_x0000_s1028" style="position:absolute;left:1238;top:-95;width:77794;height:39230;rotation:180;visibility:visible;mso-wrap-style:square;v-text-anchor:top" coordsize="4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" path="m,260v,-5,,-5,,-5c,114,114,,255,,455,,455,,455,,14,,,260,,260xe" fillcolor="#ffd966 [3205]" stroked="f">
                <v:path arrowok="t" o:connecttype="custom" o:connectlocs="0,3923030;0,3847587;4359875,0;7779385,0;0,3923030" o:connectangles="0,0,0,0,0"/>
              </v:shape>
              <v:shape id="Freeform: Shape 14" o:spid="_x0000_s1029" style="position:absolute;left:1143;top:25811;width:77793;height:13640;rotation:180;visibility:visible;mso-wrap-style:square;v-text-anchor:top" coordsize="7779656,136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" path="m7779656,1364203l,,7779656,r,1364203xe" fillcolor="#85cdc1 [3206]" stroked="f">
                <v:path arrowok="t" o:connecttype="custom" o:connectlocs="7779385,1363980;0,0;7779385,0" o:connectangles="0,0,0"/>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13B99" w14:textId="77777777" w:rsidR="00752FC4" w:rsidRDefault="00752FC4" w:rsidP="00752FC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6528D" w14:textId="77777777" w:rsidR="00A84AF4" w:rsidRDefault="00A84AF4">
      <w:pPr>
        <w:spacing w:after="0" w:line="240" w:lineRule="auto"/>
      </w:pPr>
      <w:r>
        <w:separator/>
      </w:r>
    </w:p>
    <w:p w14:paraId="3599C4B0" w14:textId="77777777" w:rsidR="00A84AF4" w:rsidRDefault="00A84AF4"/>
  </w:footnote>
  <w:footnote w:type="continuationSeparator" w:id="0">
    <w:p w14:paraId="219D04FC" w14:textId="77777777" w:rsidR="00A84AF4" w:rsidRDefault="00A84AF4">
      <w:pPr>
        <w:spacing w:after="0" w:line="240" w:lineRule="auto"/>
      </w:pPr>
      <w:r>
        <w:continuationSeparator/>
      </w:r>
    </w:p>
    <w:p w14:paraId="1FD503E7" w14:textId="77777777" w:rsidR="00A84AF4" w:rsidRDefault="00A84A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4A249" w14:textId="77777777" w:rsidR="00310A8C" w:rsidRDefault="00310A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699B9" w14:textId="7F307B98" w:rsidR="00DD291B" w:rsidRDefault="00345746" w:rsidP="00DD291B">
    <w:pPr>
      <w:pStyle w:val="Header"/>
      <w:bidi/>
    </w:pPr>
    <w:bookmarkStart w:id="2" w:name="_Hlk40613378"/>
    <w:bookmarkEnd w:id="2"/>
    <w:r>
      <w:rPr>
        <w:noProof/>
      </w:rPr>
      <mc:AlternateContent>
        <mc:Choice Requires="wps">
          <w:drawing>
            <wp:anchor distT="45720" distB="45720" distL="114300" distR="114300" simplePos="0" relativeHeight="251671552" behindDoc="0" locked="0" layoutInCell="1" allowOverlap="1" wp14:anchorId="2A3ED685" wp14:editId="0E4AE7ED">
              <wp:simplePos x="0" y="0"/>
              <wp:positionH relativeFrom="margin">
                <wp:posOffset>20320</wp:posOffset>
              </wp:positionH>
              <wp:positionV relativeFrom="paragraph">
                <wp:posOffset>-16881</wp:posOffset>
              </wp:positionV>
              <wp:extent cx="2516505" cy="3105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10515"/>
                      </a:xfrm>
                      <a:prstGeom prst="rect">
                        <a:avLst/>
                      </a:prstGeom>
                      <a:noFill/>
                      <a:ln w="9525">
                        <a:noFill/>
                        <a:miter lim="800000"/>
                        <a:headEnd/>
                        <a:tailEnd/>
                      </a:ln>
                    </wps:spPr>
                    <wps:txbx>
                      <w:txbxContent>
                        <w:p w14:paraId="175C15B1" w14:textId="5816D465" w:rsidR="00DD291B" w:rsidRPr="00345746" w:rsidRDefault="00DD291B" w:rsidP="00C234A1">
                          <w:pPr>
                            <w:bidi/>
                            <w:spacing w:after="0" w:line="240" w:lineRule="auto"/>
                            <w:rPr>
                              <w:rFonts w:cs="B Nazanin"/>
                              <w:b/>
                              <w:bCs/>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6pt;margin-top:-1.35pt;width:198.15pt;height:24.4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" filled="f" stroked="f">
              <v:textbox>
                <w:txbxContent>
                  <w:p w14:paraId="175C15B1" w14:textId="5816D465" w:rsidR="00DD291B" w:rsidRPr="00345746" w:rsidRDefault="00DD291B" w:rsidP="00C234A1">
                    <w:pPr>
                      <w:bidi/>
                      <w:spacing w:after="0" w:line="240" w:lineRule="auto"/>
                      <w:rPr>
                        <w:rFonts w:cs="B Nazanin"/>
                        <w:b/>
                        <w:bCs/>
                        <w:lang w:bidi="fa-IR"/>
                      </w:rPr>
                    </w:pPr>
                  </w:p>
                </w:txbxContent>
              </v:textbox>
              <w10:wrap type="square" anchorx="margin"/>
            </v:shape>
          </w:pict>
        </mc:Fallback>
      </mc:AlternateContent>
    </w:r>
    <w:r w:rsidR="00DD291B">
      <w:rPr>
        <w:noProof/>
      </w:rPr>
      <w:t xml:space="preserve"> </w:t>
    </w:r>
  </w:p>
  <w:p w14:paraId="26D3298A" w14:textId="7CF5FEAD" w:rsidR="00DD291B" w:rsidRPr="00DD291B" w:rsidRDefault="00DD291B" w:rsidP="00DD291B">
    <w:pPr>
      <w:pStyle w:val="Header"/>
      <w:pBdr>
        <w:bottom w:val="single" w:sz="4" w:space="1" w:color="auto"/>
      </w:pBdr>
      <w:bid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3922F" w14:textId="77777777" w:rsidR="009468D3" w:rsidRDefault="00CB0809">
    <w:pPr>
      <w:pStyle w:val="Header"/>
    </w:pPr>
    <w:r>
      <w:rPr>
        <w:noProof/>
      </w:rPr>
      <mc:AlternateContent>
        <mc:Choice Requires="wpg">
          <w:drawing>
            <wp:anchor distT="0" distB="0" distL="114300" distR="114300" simplePos="0" relativeHeight="251664384" behindDoc="0" locked="0" layoutInCell="1" allowOverlap="1" wp14:anchorId="11DAD366" wp14:editId="12EC9B5E">
              <wp:simplePos x="0" y="0"/>
              <wp:positionH relativeFrom="page">
                <wp:align>center</wp:align>
              </wp:positionH>
              <wp:positionV relativeFrom="page">
                <wp:align>center</wp:align>
              </wp:positionV>
              <wp:extent cx="7782130" cy="10065662"/>
              <wp:effectExtent l="0" t="0" r="0" b="0"/>
              <wp:wrapNone/>
              <wp:docPr id="1" name="Group 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reeform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Shape 2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reeform: Shape 2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reeform: Shape 3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eeform: Shape 3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10" name="Freeform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Shape 2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11" name="Freeform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781C3BD2" id="Group 1" o:spid="_x0000_s1026"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">
              <v:shape id="Freeform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ffd966 [3205]" stroked="f">
                <v:path arrowok="t" o:connecttype="custom" o:connectlocs="0,0;0,3720166;775457,2545809;962637,2332290;1185469,2118770;5178629,591285;7772400,591285;7772400,0;0,0" o:connectangles="0,0,0,0,0,0,0,0,0"/>
              </v:shape>
              <v:shape id="Freeform: Shape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white [3208]" stroked="f">
                <v:path arrowok="t" o:connecttype="custom" o:connectlocs="1628881,1895780;1700732,1696892;13603,13572;0,0;0,329116;19162,353290;1506705,1831895;1539043,1864038;1628881,1895780" o:connectangles="0,0,0,0,0,0,0,0,0"/>
              </v:shape>
              <v:shape id="Freeform: Shape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85cdc1 [3206]" stroked="f">
                <v:path arrowok="t" o:connecttype="custom" o:connectlocs="2307676,2684454;2409112,2403672;5438,5426;0,0;0,454256;5467,469395;35142,506832;2135192,2594263;2180846,2639642;2307676,2684454" o:connectangles="0,0,0,0,0,0,0,0,0,0"/>
              </v:shape>
              <v:shape id="Freeform: Shape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ffd966 [3205]" stroked="f">
                <v:path arrowok="t" o:connecttype="custom" o:connectlocs="1070039,0;1070039,950237;0,950237" o:connectangles="0,0,0"/>
              </v:shape>
              <v:shape id="Freeform: Shape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85cdc1 [3206]" stroked="f">
                <v:path arrowok="t" o:connecttype="custom" o:connectlocs="1991837,0;1991837,238843;1991837,829191;925407,1776225;0,1776225" o:connectangles="0,0,0,0,0"/>
              </v:shape>
              <v:shape id="Freeform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3b3838 [3207]" stroked="f">
                <v:path arrowok="t" o:connecttype="custom" o:connectlocs="95230,1412099;1670857,0;1679514,0;1679514,232763;1679514,256040;1644885,302593;277033,1528480;242404,1559515;95230,1412099" o:connectangles="0,0,0,0,0,0,0,0,0"/>
              </v:shape>
              <v:shape id="Freeform: Shape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white [3209]" stroked="f">
                <v:path arrowok="t" o:connecttype="custom" o:connectlocs="2591733,0;2605691,0;2605691,373697;2605691,411067;2549860,485806;344535,2453944;288704,2503770;271639,2515287;81037,2515287;49678,2492870;51423,2267095;2591733,0" o:connectangles="0,0,0,0,0,0,0,0,0,0,0,0"/>
              </v:shape>
              <v:shape id="Freeform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4b1919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F0D28"/>
    <w:multiLevelType w:val="hybridMultilevel"/>
    <w:tmpl w:val="D2C8D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3E4C6C"/>
    <w:multiLevelType w:val="hybridMultilevel"/>
    <w:tmpl w:val="D0DAC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B"/>
    <w:rsid w:val="000115CE"/>
    <w:rsid w:val="000125EB"/>
    <w:rsid w:val="000267B7"/>
    <w:rsid w:val="00033F4A"/>
    <w:rsid w:val="00052870"/>
    <w:rsid w:val="00055420"/>
    <w:rsid w:val="000828F4"/>
    <w:rsid w:val="00091BCD"/>
    <w:rsid w:val="000B03AD"/>
    <w:rsid w:val="000D0212"/>
    <w:rsid w:val="000D6406"/>
    <w:rsid w:val="000F1B5C"/>
    <w:rsid w:val="000F51EC"/>
    <w:rsid w:val="000F59DF"/>
    <w:rsid w:val="000F6B13"/>
    <w:rsid w:val="000F7122"/>
    <w:rsid w:val="00114A27"/>
    <w:rsid w:val="0013596A"/>
    <w:rsid w:val="00146D18"/>
    <w:rsid w:val="00154964"/>
    <w:rsid w:val="0017608B"/>
    <w:rsid w:val="001B4EEF"/>
    <w:rsid w:val="001B689C"/>
    <w:rsid w:val="001F66D5"/>
    <w:rsid w:val="00200635"/>
    <w:rsid w:val="002127FC"/>
    <w:rsid w:val="00254E0D"/>
    <w:rsid w:val="002658BE"/>
    <w:rsid w:val="0028465C"/>
    <w:rsid w:val="002872BE"/>
    <w:rsid w:val="002952B9"/>
    <w:rsid w:val="002F0ED1"/>
    <w:rsid w:val="00310A8C"/>
    <w:rsid w:val="003157B7"/>
    <w:rsid w:val="003172A6"/>
    <w:rsid w:val="00321FE9"/>
    <w:rsid w:val="00322093"/>
    <w:rsid w:val="0034335B"/>
    <w:rsid w:val="00345746"/>
    <w:rsid w:val="0038000D"/>
    <w:rsid w:val="00385ACF"/>
    <w:rsid w:val="003A1BA6"/>
    <w:rsid w:val="003B03B7"/>
    <w:rsid w:val="003B46A2"/>
    <w:rsid w:val="003F7D79"/>
    <w:rsid w:val="004028B3"/>
    <w:rsid w:val="00403EE7"/>
    <w:rsid w:val="0040464E"/>
    <w:rsid w:val="0040759C"/>
    <w:rsid w:val="00422757"/>
    <w:rsid w:val="00436E03"/>
    <w:rsid w:val="00460ECD"/>
    <w:rsid w:val="00475D96"/>
    <w:rsid w:val="00477474"/>
    <w:rsid w:val="00480B7F"/>
    <w:rsid w:val="00481A52"/>
    <w:rsid w:val="00482CA6"/>
    <w:rsid w:val="00492A00"/>
    <w:rsid w:val="004A1893"/>
    <w:rsid w:val="004A6FD2"/>
    <w:rsid w:val="004C4A44"/>
    <w:rsid w:val="004E1386"/>
    <w:rsid w:val="004E42E0"/>
    <w:rsid w:val="005023D2"/>
    <w:rsid w:val="005125BB"/>
    <w:rsid w:val="005206C7"/>
    <w:rsid w:val="005214C3"/>
    <w:rsid w:val="00523D13"/>
    <w:rsid w:val="005264AB"/>
    <w:rsid w:val="0053279C"/>
    <w:rsid w:val="00537F9C"/>
    <w:rsid w:val="0055629A"/>
    <w:rsid w:val="005610E1"/>
    <w:rsid w:val="00562D8D"/>
    <w:rsid w:val="00572222"/>
    <w:rsid w:val="00584BFB"/>
    <w:rsid w:val="00586158"/>
    <w:rsid w:val="005B51DB"/>
    <w:rsid w:val="005D3DA6"/>
    <w:rsid w:val="00616566"/>
    <w:rsid w:val="006200F9"/>
    <w:rsid w:val="006369EB"/>
    <w:rsid w:val="006417BC"/>
    <w:rsid w:val="00642E91"/>
    <w:rsid w:val="00644767"/>
    <w:rsid w:val="00645938"/>
    <w:rsid w:val="00654176"/>
    <w:rsid w:val="006B1D40"/>
    <w:rsid w:val="006C31A9"/>
    <w:rsid w:val="006D0A7C"/>
    <w:rsid w:val="006D213B"/>
    <w:rsid w:val="006F7D8C"/>
    <w:rsid w:val="00743469"/>
    <w:rsid w:val="00744EA9"/>
    <w:rsid w:val="00752FC4"/>
    <w:rsid w:val="00757E9C"/>
    <w:rsid w:val="00777425"/>
    <w:rsid w:val="007851F8"/>
    <w:rsid w:val="007B4C91"/>
    <w:rsid w:val="007D70F7"/>
    <w:rsid w:val="007E76B5"/>
    <w:rsid w:val="0082178A"/>
    <w:rsid w:val="008272EB"/>
    <w:rsid w:val="00830C5F"/>
    <w:rsid w:val="00830E6D"/>
    <w:rsid w:val="00834A33"/>
    <w:rsid w:val="00896EE1"/>
    <w:rsid w:val="008B401D"/>
    <w:rsid w:val="008C1482"/>
    <w:rsid w:val="008C2737"/>
    <w:rsid w:val="008C5E64"/>
    <w:rsid w:val="008D0AA7"/>
    <w:rsid w:val="008E6BF6"/>
    <w:rsid w:val="008F4F1F"/>
    <w:rsid w:val="00902848"/>
    <w:rsid w:val="0090401D"/>
    <w:rsid w:val="00912A0A"/>
    <w:rsid w:val="00922265"/>
    <w:rsid w:val="009238F7"/>
    <w:rsid w:val="009405F2"/>
    <w:rsid w:val="009468D3"/>
    <w:rsid w:val="00960668"/>
    <w:rsid w:val="00960F15"/>
    <w:rsid w:val="00963168"/>
    <w:rsid w:val="00981842"/>
    <w:rsid w:val="00990812"/>
    <w:rsid w:val="009946BB"/>
    <w:rsid w:val="009F4144"/>
    <w:rsid w:val="00A17117"/>
    <w:rsid w:val="00A5578C"/>
    <w:rsid w:val="00A72682"/>
    <w:rsid w:val="00A72A06"/>
    <w:rsid w:val="00A763AE"/>
    <w:rsid w:val="00A84AF4"/>
    <w:rsid w:val="00AB29E7"/>
    <w:rsid w:val="00AB5C24"/>
    <w:rsid w:val="00AC1A6E"/>
    <w:rsid w:val="00AE0B20"/>
    <w:rsid w:val="00AF3887"/>
    <w:rsid w:val="00B17D56"/>
    <w:rsid w:val="00B20084"/>
    <w:rsid w:val="00B40F1A"/>
    <w:rsid w:val="00B63133"/>
    <w:rsid w:val="00B6642A"/>
    <w:rsid w:val="00B86093"/>
    <w:rsid w:val="00B93168"/>
    <w:rsid w:val="00BC0F0A"/>
    <w:rsid w:val="00C052D0"/>
    <w:rsid w:val="00C06534"/>
    <w:rsid w:val="00C11980"/>
    <w:rsid w:val="00C234A1"/>
    <w:rsid w:val="00C33028"/>
    <w:rsid w:val="00C37964"/>
    <w:rsid w:val="00C52397"/>
    <w:rsid w:val="00CB0809"/>
    <w:rsid w:val="00CC5083"/>
    <w:rsid w:val="00CD4540"/>
    <w:rsid w:val="00CF2AFC"/>
    <w:rsid w:val="00CF46CA"/>
    <w:rsid w:val="00D04123"/>
    <w:rsid w:val="00D06525"/>
    <w:rsid w:val="00D1289B"/>
    <w:rsid w:val="00D14251"/>
    <w:rsid w:val="00D149F1"/>
    <w:rsid w:val="00D2475C"/>
    <w:rsid w:val="00D24FDF"/>
    <w:rsid w:val="00D36106"/>
    <w:rsid w:val="00D460F8"/>
    <w:rsid w:val="00D5565D"/>
    <w:rsid w:val="00D80A70"/>
    <w:rsid w:val="00D8596B"/>
    <w:rsid w:val="00DA667A"/>
    <w:rsid w:val="00DB1B84"/>
    <w:rsid w:val="00DC7840"/>
    <w:rsid w:val="00DD0E6A"/>
    <w:rsid w:val="00DD291B"/>
    <w:rsid w:val="00DD30D6"/>
    <w:rsid w:val="00DF7DF7"/>
    <w:rsid w:val="00E10E4B"/>
    <w:rsid w:val="00E5646A"/>
    <w:rsid w:val="00E931D7"/>
    <w:rsid w:val="00EA7CC3"/>
    <w:rsid w:val="00F16A36"/>
    <w:rsid w:val="00F70518"/>
    <w:rsid w:val="00F71D73"/>
    <w:rsid w:val="00F763B1"/>
    <w:rsid w:val="00F83594"/>
    <w:rsid w:val="00FA402E"/>
    <w:rsid w:val="00FA5F8D"/>
    <w:rsid w:val="00FB49C2"/>
    <w:rsid w:val="00FE4369"/>
    <w:rsid w:val="00FF0F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94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2" w:themeShade="BF"/>
        <w:sz w:val="22"/>
        <w:szCs w:val="22"/>
        <w:lang w:val="en-US" w:eastAsia="en-US" w:bidi="ar-SA"/>
      </w:rPr>
    </w:rPrDefault>
    <w:pPrDefault>
      <w:pPr>
        <w:spacing w:after="3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Closing" w:qFormat="1"/>
    <w:lsdException w:name="Signature" w:qFormat="1"/>
    <w:lsdException w:name="Default Paragraph Font" w:uiPriority="1"/>
    <w:lsdException w:name="Subtitle" w:uiPriority="11" w:qFormat="1"/>
    <w:lsdException w:name="Salutation" w:qFormat="1"/>
    <w:lsdException w:name="Date" w:qFormat="1"/>
    <w:lsdException w:name="Strong" w:uiPriority="19" w:unhideWhenUsed="0" w:qFormat="1"/>
    <w:lsdException w:name="Emphasis"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B40F1A"/>
    <w:rPr>
      <w:color w:val="auto"/>
    </w:rPr>
  </w:style>
  <w:style w:type="paragraph" w:styleId="Heading1">
    <w:name w:val="heading 1"/>
    <w:basedOn w:val="Normal"/>
    <w:next w:val="Normal"/>
    <w:link w:val="Heading1Char"/>
    <w:uiPriority w:val="9"/>
    <w:semiHidden/>
    <w:rsid w:val="000F51EC"/>
    <w:pPr>
      <w:keepNext/>
      <w:keepLines/>
      <w:spacing w:before="480" w:after="0"/>
      <w:outlineLvl w:val="0"/>
    </w:pPr>
    <w:rPr>
      <w:rFonts w:asciiTheme="majorHAnsi" w:eastAsiaTheme="majorEastAsia" w:hAnsiTheme="majorHAnsi" w:cstheme="majorBidi"/>
      <w:b/>
      <w:bCs/>
      <w:color w:val="B38600" w:themeColor="accent2" w:themeShade="80"/>
      <w:sz w:val="28"/>
      <w:szCs w:val="28"/>
    </w:rPr>
  </w:style>
  <w:style w:type="paragraph" w:styleId="Heading2">
    <w:name w:val="heading 2"/>
    <w:basedOn w:val="Normal"/>
    <w:next w:val="Normal"/>
    <w:link w:val="Heading2Char"/>
    <w:uiPriority w:val="9"/>
    <w:semiHidden/>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250C0C"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381212"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381212"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250C0C"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250C0C"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63133"/>
    <w:pPr>
      <w:spacing w:after="0" w:line="240" w:lineRule="auto"/>
    </w:pPr>
  </w:style>
  <w:style w:type="character" w:customStyle="1" w:styleId="HeaderChar">
    <w:name w:val="Header Char"/>
    <w:basedOn w:val="DefaultParagraphFont"/>
    <w:link w:val="Header"/>
    <w:uiPriority w:val="99"/>
    <w:semiHidden/>
    <w:rsid w:val="00254E0D"/>
    <w:rPr>
      <w:color w:val="auto"/>
    </w:rPr>
  </w:style>
  <w:style w:type="paragraph" w:styleId="Footer">
    <w:name w:val="footer"/>
    <w:basedOn w:val="Normal"/>
    <w:link w:val="FooterChar"/>
    <w:uiPriority w:val="99"/>
    <w:semiHidden/>
    <w:rsid w:val="00BC0F0A"/>
    <w:pPr>
      <w:spacing w:after="0" w:line="240" w:lineRule="auto"/>
      <w:ind w:left="-720" w:right="-720"/>
      <w:jc w:val="center"/>
    </w:pPr>
    <w:rPr>
      <w:rFonts w:asciiTheme="majorHAnsi" w:hAnsiTheme="majorHAnsi"/>
      <w:color w:val="B38600" w:themeColor="accent2" w:themeShade="80"/>
    </w:rPr>
  </w:style>
  <w:style w:type="character" w:customStyle="1" w:styleId="FooterChar">
    <w:name w:val="Footer Char"/>
    <w:basedOn w:val="DefaultParagraphFont"/>
    <w:link w:val="Footer"/>
    <w:uiPriority w:val="99"/>
    <w:semiHidden/>
    <w:rsid w:val="00254E0D"/>
    <w:rPr>
      <w:rFonts w:asciiTheme="majorHAnsi" w:hAnsiTheme="majorHAnsi"/>
      <w:color w:val="B38600" w:themeColor="accent2" w:themeShade="80"/>
    </w:rPr>
  </w:style>
  <w:style w:type="character" w:styleId="PlaceholderText">
    <w:name w:val="Placeholder Text"/>
    <w:basedOn w:val="DefaultParagraphFont"/>
    <w:uiPriority w:val="99"/>
    <w:semiHidden/>
    <w:rsid w:val="00912A0A"/>
    <w:rPr>
      <w:color w:val="BFBFBF" w:themeColor="accent5" w:themeShade="BF"/>
      <w:sz w:val="22"/>
    </w:rPr>
  </w:style>
  <w:style w:type="paragraph" w:customStyle="1" w:styleId="ContactInfo">
    <w:name w:val="Contact Info"/>
    <w:basedOn w:val="Normal"/>
    <w:uiPriority w:val="3"/>
    <w:qFormat/>
    <w:rsid w:val="008C2737"/>
    <w:pPr>
      <w:spacing w:after="0"/>
      <w:jc w:val="right"/>
    </w:pPr>
    <w:rPr>
      <w:sz w:val="20"/>
      <w:szCs w:val="18"/>
    </w:rPr>
  </w:style>
  <w:style w:type="paragraph" w:styleId="Date">
    <w:name w:val="Date"/>
    <w:basedOn w:val="Normal"/>
    <w:next w:val="Salutation"/>
    <w:link w:val="DateChar"/>
    <w:uiPriority w:val="4"/>
    <w:unhideWhenUsed/>
    <w:qFormat/>
    <w:rsid w:val="00616566"/>
    <w:pPr>
      <w:spacing w:before="960" w:after="960"/>
    </w:pPr>
  </w:style>
  <w:style w:type="character" w:customStyle="1" w:styleId="DateChar">
    <w:name w:val="Date Char"/>
    <w:basedOn w:val="DefaultParagraphFont"/>
    <w:link w:val="Date"/>
    <w:uiPriority w:val="4"/>
    <w:rsid w:val="00616566"/>
    <w:rPr>
      <w:color w:val="auto"/>
    </w:rPr>
  </w:style>
  <w:style w:type="paragraph" w:styleId="Closing">
    <w:name w:val="Closing"/>
    <w:basedOn w:val="Normal"/>
    <w:next w:val="Signature"/>
    <w:link w:val="ClosingChar"/>
    <w:uiPriority w:val="6"/>
    <w:unhideWhenUsed/>
    <w:qFormat/>
    <w:rsid w:val="00254E0D"/>
    <w:pPr>
      <w:spacing w:after="960" w:line="240" w:lineRule="auto"/>
    </w:pPr>
  </w:style>
  <w:style w:type="character" w:customStyle="1" w:styleId="ClosingChar">
    <w:name w:val="Closing Char"/>
    <w:basedOn w:val="DefaultParagraphFont"/>
    <w:link w:val="Closing"/>
    <w:uiPriority w:val="6"/>
    <w:rsid w:val="00254E0D"/>
    <w:rPr>
      <w:color w:val="auto"/>
    </w:rPr>
  </w:style>
  <w:style w:type="character" w:customStyle="1" w:styleId="Heading1Char">
    <w:name w:val="Heading 1 Char"/>
    <w:basedOn w:val="DefaultParagraphFont"/>
    <w:link w:val="Heading1"/>
    <w:uiPriority w:val="9"/>
    <w:semiHidden/>
    <w:rsid w:val="00254E0D"/>
    <w:rPr>
      <w:rFonts w:asciiTheme="majorHAnsi" w:eastAsiaTheme="majorEastAsia" w:hAnsiTheme="majorHAnsi" w:cstheme="majorBidi"/>
      <w:b/>
      <w:bCs/>
      <w:color w:val="B38600"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262626" w:themeColor="text1" w:themeTint="D9"/>
      <w:sz w:val="26"/>
      <w:szCs w:val="26"/>
    </w:rPr>
  </w:style>
  <w:style w:type="table" w:styleId="TableGrid">
    <w:name w:val="Table Grid"/>
    <w:basedOn w:val="TableNormal"/>
    <w:uiPriority w:val="59"/>
    <w:rsid w:val="00512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4B1919" w:themeColor="accent1" w:frame="1"/>
        <w:left w:val="single" w:sz="2" w:space="10" w:color="4B1919" w:themeColor="accent1" w:frame="1"/>
        <w:bottom w:val="single" w:sz="2" w:space="10" w:color="4B1919" w:themeColor="accent1" w:frame="1"/>
        <w:right w:val="single" w:sz="2" w:space="10" w:color="4B1919" w:themeColor="accent1" w:frame="1"/>
      </w:pBdr>
      <w:ind w:left="1152" w:right="1152"/>
    </w:pPr>
    <w:rPr>
      <w:rFonts w:eastAsiaTheme="minorEastAsia"/>
      <w:i/>
      <w:iCs/>
      <w:color w:val="381212"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unhideWhenUsed/>
    <w:qFormat/>
    <w:rsid w:val="00572222"/>
    <w:pPr>
      <w:spacing w:after="200" w:line="240" w:lineRule="auto"/>
    </w:pPr>
    <w:rPr>
      <w:i/>
      <w:iCs/>
      <w:color w:val="000000"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C1C1" w:themeFill="accent1" w:themeFillTint="33"/>
    </w:tcPr>
    <w:tblStylePr w:type="firstRow">
      <w:rPr>
        <w:b/>
        <w:bCs/>
      </w:rPr>
      <w:tblPr/>
      <w:tcPr>
        <w:shd w:val="clear" w:color="auto" w:fill="D68484" w:themeFill="accent1" w:themeFillTint="66"/>
      </w:tcPr>
    </w:tblStylePr>
    <w:tblStylePr w:type="lastRow">
      <w:rPr>
        <w:b/>
        <w:bCs/>
        <w:color w:val="000000" w:themeColor="text1"/>
      </w:rPr>
      <w:tblPr/>
      <w:tcPr>
        <w:shd w:val="clear" w:color="auto" w:fill="D68484" w:themeFill="accent1" w:themeFillTint="66"/>
      </w:tcPr>
    </w:tblStylePr>
    <w:tblStylePr w:type="firstCol">
      <w:rPr>
        <w:color w:val="FFFFFF" w:themeColor="background1"/>
      </w:rPr>
      <w:tblPr/>
      <w:tcPr>
        <w:shd w:val="clear" w:color="auto" w:fill="381212" w:themeFill="accent1" w:themeFillShade="BF"/>
      </w:tcPr>
    </w:tblStylePr>
    <w:tblStylePr w:type="lastCol">
      <w:rPr>
        <w:color w:val="FFFFFF" w:themeColor="background1"/>
      </w:rPr>
      <w:tblPr/>
      <w:tcPr>
        <w:shd w:val="clear" w:color="auto" w:fill="381212" w:themeFill="accent1" w:themeFillShade="BF"/>
      </w:tcPr>
    </w:tblStylePr>
    <w:tblStylePr w:type="band1Vert">
      <w:tblPr/>
      <w:tcPr>
        <w:shd w:val="clear" w:color="auto" w:fill="CC6565" w:themeFill="accent1" w:themeFillTint="7F"/>
      </w:tcPr>
    </w:tblStylePr>
    <w:tblStylePr w:type="band1Horz">
      <w:tblPr/>
      <w:tcPr>
        <w:shd w:val="clear" w:color="auto" w:fill="CC6565"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7E0" w:themeFill="accent2" w:themeFillTint="33"/>
    </w:tcPr>
    <w:tblStylePr w:type="firstRow">
      <w:rPr>
        <w:b/>
        <w:bCs/>
      </w:rPr>
      <w:tblPr/>
      <w:tcPr>
        <w:shd w:val="clear" w:color="auto" w:fill="FFEFC1" w:themeFill="accent2" w:themeFillTint="66"/>
      </w:tcPr>
    </w:tblStylePr>
    <w:tblStylePr w:type="lastRow">
      <w:rPr>
        <w:b/>
        <w:bCs/>
        <w:color w:val="000000" w:themeColor="text1"/>
      </w:rPr>
      <w:tblPr/>
      <w:tcPr>
        <w:shd w:val="clear" w:color="auto" w:fill="FFEFC1" w:themeFill="accent2" w:themeFillTint="66"/>
      </w:tcPr>
    </w:tblStylePr>
    <w:tblStylePr w:type="firstCol">
      <w:rPr>
        <w:color w:val="FFFFFF" w:themeColor="background1"/>
      </w:rPr>
      <w:tblPr/>
      <w:tcPr>
        <w:shd w:val="clear" w:color="auto" w:fill="FFC20C" w:themeFill="accent2" w:themeFillShade="BF"/>
      </w:tcPr>
    </w:tblStylePr>
    <w:tblStylePr w:type="lastCol">
      <w:rPr>
        <w:color w:val="FFFFFF" w:themeColor="background1"/>
      </w:rPr>
      <w:tblPr/>
      <w:tcPr>
        <w:shd w:val="clear" w:color="auto" w:fill="FFC20C" w:themeFill="accent2" w:themeFillShade="BF"/>
      </w:tcPr>
    </w:tblStylePr>
    <w:tblStylePr w:type="band1Vert">
      <w:tblPr/>
      <w:tcPr>
        <w:shd w:val="clear" w:color="auto" w:fill="FFEBB2" w:themeFill="accent2" w:themeFillTint="7F"/>
      </w:tcPr>
    </w:tblStylePr>
    <w:tblStylePr w:type="band1Horz">
      <w:tblPr/>
      <w:tcPr>
        <w:shd w:val="clear" w:color="auto" w:fill="FFEBB2"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6F5F2" w:themeFill="accent3" w:themeFillTint="33"/>
    </w:tcPr>
    <w:tblStylePr w:type="firstRow">
      <w:rPr>
        <w:b/>
        <w:bCs/>
      </w:rPr>
      <w:tblPr/>
      <w:tcPr>
        <w:shd w:val="clear" w:color="auto" w:fill="CEEBE6" w:themeFill="accent3" w:themeFillTint="66"/>
      </w:tcPr>
    </w:tblStylePr>
    <w:tblStylePr w:type="lastRow">
      <w:rPr>
        <w:b/>
        <w:bCs/>
        <w:color w:val="000000" w:themeColor="text1"/>
      </w:rPr>
      <w:tblPr/>
      <w:tcPr>
        <w:shd w:val="clear" w:color="auto" w:fill="CEEBE6" w:themeFill="accent3" w:themeFillTint="66"/>
      </w:tcPr>
    </w:tblStylePr>
    <w:tblStylePr w:type="firstCol">
      <w:rPr>
        <w:color w:val="FFFFFF" w:themeColor="background1"/>
      </w:rPr>
      <w:tblPr/>
      <w:tcPr>
        <w:shd w:val="clear" w:color="auto" w:fill="49B3A1" w:themeFill="accent3" w:themeFillShade="BF"/>
      </w:tcPr>
    </w:tblStylePr>
    <w:tblStylePr w:type="lastCol">
      <w:rPr>
        <w:color w:val="FFFFFF" w:themeColor="background1"/>
      </w:rPr>
      <w:tblPr/>
      <w:tcPr>
        <w:shd w:val="clear" w:color="auto" w:fill="49B3A1" w:themeFill="accent3" w:themeFillShade="BF"/>
      </w:tcPr>
    </w:tblStylePr>
    <w:tblStylePr w:type="band1Vert">
      <w:tblPr/>
      <w:tcPr>
        <w:shd w:val="clear" w:color="auto" w:fill="C2E6E0" w:themeFill="accent3" w:themeFillTint="7F"/>
      </w:tcPr>
    </w:tblStylePr>
    <w:tblStylePr w:type="band1Horz">
      <w:tblPr/>
      <w:tcPr>
        <w:shd w:val="clear" w:color="auto" w:fill="C2E6E0"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8D6D6" w:themeFill="accent4" w:themeFillTint="33"/>
    </w:tcPr>
    <w:tblStylePr w:type="firstRow">
      <w:rPr>
        <w:b/>
        <w:bCs/>
      </w:rPr>
      <w:tblPr/>
      <w:tcPr>
        <w:shd w:val="clear" w:color="auto" w:fill="B2ADAD" w:themeFill="accent4" w:themeFillTint="66"/>
      </w:tcPr>
    </w:tblStylePr>
    <w:tblStylePr w:type="lastRow">
      <w:rPr>
        <w:b/>
        <w:bCs/>
        <w:color w:val="000000" w:themeColor="text1"/>
      </w:rPr>
      <w:tblPr/>
      <w:tcPr>
        <w:shd w:val="clear" w:color="auto" w:fill="B2ADAD" w:themeFill="accent4" w:themeFillTint="66"/>
      </w:tcPr>
    </w:tblStylePr>
    <w:tblStylePr w:type="firstCol">
      <w:rPr>
        <w:color w:val="FFFFFF" w:themeColor="background1"/>
      </w:rPr>
      <w:tblPr/>
      <w:tcPr>
        <w:shd w:val="clear" w:color="auto" w:fill="2C2A2A" w:themeFill="accent4" w:themeFillShade="BF"/>
      </w:tcPr>
    </w:tblStylePr>
    <w:tblStylePr w:type="lastCol">
      <w:rPr>
        <w:color w:val="FFFFFF" w:themeColor="background1"/>
      </w:rPr>
      <w:tblPr/>
      <w:tcPr>
        <w:shd w:val="clear" w:color="auto" w:fill="2C2A2A" w:themeFill="accent4" w:themeFillShade="BF"/>
      </w:tcPr>
    </w:tblStylePr>
    <w:tblStylePr w:type="band1Vert">
      <w:tblPr/>
      <w:tcPr>
        <w:shd w:val="clear" w:color="auto" w:fill="9F9999" w:themeFill="accent4" w:themeFillTint="7F"/>
      </w:tcPr>
    </w:tblStylePr>
    <w:tblStylePr w:type="band1Horz">
      <w:tblPr/>
      <w:tcPr>
        <w:shd w:val="clear" w:color="auto" w:fill="9F9999"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C61E" w:themeFill="accent2" w:themeFillShade="CC"/>
      </w:tcPr>
    </w:tblStylePr>
    <w:tblStylePr w:type="lastRow">
      <w:rPr>
        <w:b/>
        <w:bCs/>
        <w:color w:val="FFC6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E0E0" w:themeFill="accent1" w:themeFillTint="19"/>
    </w:tcPr>
    <w:tblStylePr w:type="firstRow">
      <w:rPr>
        <w:b/>
        <w:bCs/>
        <w:color w:val="FFFFFF" w:themeColor="background1"/>
      </w:rPr>
      <w:tblPr/>
      <w:tcPr>
        <w:tcBorders>
          <w:bottom w:val="single" w:sz="12" w:space="0" w:color="FFFFFF" w:themeColor="background1"/>
        </w:tcBorders>
        <w:shd w:val="clear" w:color="auto" w:fill="FFC61E" w:themeFill="accent2" w:themeFillShade="CC"/>
      </w:tcPr>
    </w:tblStylePr>
    <w:tblStylePr w:type="lastRow">
      <w:rPr>
        <w:b/>
        <w:bCs/>
        <w:color w:val="FFC6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B3B3" w:themeFill="accent1" w:themeFillTint="3F"/>
      </w:tcPr>
    </w:tblStylePr>
    <w:tblStylePr w:type="band1Horz">
      <w:tblPr/>
      <w:tcPr>
        <w:shd w:val="clear" w:color="auto" w:fill="EAC1C1"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BF0" w:themeFill="accent2" w:themeFillTint="19"/>
    </w:tcPr>
    <w:tblStylePr w:type="firstRow">
      <w:rPr>
        <w:b/>
        <w:bCs/>
        <w:color w:val="FFFFFF" w:themeColor="background1"/>
      </w:rPr>
      <w:tblPr/>
      <w:tcPr>
        <w:tcBorders>
          <w:bottom w:val="single" w:sz="12" w:space="0" w:color="FFFFFF" w:themeColor="background1"/>
        </w:tcBorders>
        <w:shd w:val="clear" w:color="auto" w:fill="FFC61E" w:themeFill="accent2" w:themeFillShade="CC"/>
      </w:tcPr>
    </w:tblStylePr>
    <w:tblStylePr w:type="lastRow">
      <w:rPr>
        <w:b/>
        <w:bCs/>
        <w:color w:val="FFC6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D9" w:themeFill="accent2" w:themeFillTint="3F"/>
      </w:tcPr>
    </w:tblStylePr>
    <w:tblStylePr w:type="band1Horz">
      <w:tblPr/>
      <w:tcPr>
        <w:shd w:val="clear" w:color="auto" w:fill="FFF7E0"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AF8" w:themeFill="accent3" w:themeFillTint="19"/>
    </w:tcPr>
    <w:tblStylePr w:type="firstRow">
      <w:rPr>
        <w:b/>
        <w:bCs/>
        <w:color w:val="FFFFFF" w:themeColor="background1"/>
      </w:rPr>
      <w:tblPr/>
      <w:tcPr>
        <w:tcBorders>
          <w:bottom w:val="single" w:sz="12" w:space="0" w:color="FFFFFF" w:themeColor="background1"/>
        </w:tcBorders>
        <w:shd w:val="clear" w:color="auto" w:fill="2F2C2C" w:themeFill="accent4" w:themeFillShade="CC"/>
      </w:tcPr>
    </w:tblStylePr>
    <w:tblStylePr w:type="lastRow">
      <w:rPr>
        <w:b/>
        <w:bCs/>
        <w:color w:val="2F2C2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F2EF" w:themeFill="accent3" w:themeFillTint="3F"/>
      </w:tcPr>
    </w:tblStylePr>
    <w:tblStylePr w:type="band1Horz">
      <w:tblPr/>
      <w:tcPr>
        <w:shd w:val="clear" w:color="auto" w:fill="E6F5F2"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EBEB" w:themeFill="accent4" w:themeFillTint="19"/>
    </w:tcPr>
    <w:tblStylePr w:type="firstRow">
      <w:rPr>
        <w:b/>
        <w:bCs/>
        <w:color w:val="FFFFFF" w:themeColor="background1"/>
      </w:rPr>
      <w:tblPr/>
      <w:tcPr>
        <w:tcBorders>
          <w:bottom w:val="single" w:sz="12" w:space="0" w:color="FFFFFF" w:themeColor="background1"/>
        </w:tcBorders>
        <w:shd w:val="clear" w:color="auto" w:fill="55B9A8" w:themeFill="accent3" w:themeFillShade="CC"/>
      </w:tcPr>
    </w:tblStylePr>
    <w:tblStylePr w:type="lastRow">
      <w:rPr>
        <w:b/>
        <w:bCs/>
        <w:color w:val="55B9A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CCC" w:themeFill="accent4" w:themeFillTint="3F"/>
      </w:tcPr>
    </w:tblStylePr>
    <w:tblStylePr w:type="band1Horz">
      <w:tblPr/>
      <w:tcPr>
        <w:shd w:val="clear" w:color="auto" w:fill="D8D6D6"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FFD96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FFD966" w:themeColor="accent2"/>
        <w:left w:val="single" w:sz="4" w:space="0" w:color="4B1919" w:themeColor="accent1"/>
        <w:bottom w:val="single" w:sz="4" w:space="0" w:color="4B1919" w:themeColor="accent1"/>
        <w:right w:val="single" w:sz="4" w:space="0" w:color="4B191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0E0" w:themeFill="accent1" w:themeFillTint="19"/>
    </w:tcPr>
    <w:tblStylePr w:type="firstRow">
      <w:rPr>
        <w:b/>
        <w:bCs/>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0F0F" w:themeFill="accent1" w:themeFillShade="99"/>
      </w:tcPr>
    </w:tblStylePr>
    <w:tblStylePr w:type="firstCol">
      <w:rPr>
        <w:color w:val="FFFFFF" w:themeColor="background1"/>
      </w:rPr>
      <w:tblPr/>
      <w:tcPr>
        <w:tcBorders>
          <w:top w:val="nil"/>
          <w:left w:val="nil"/>
          <w:bottom w:val="nil"/>
          <w:right w:val="nil"/>
          <w:insideH w:val="single" w:sz="4" w:space="0" w:color="2D0F0F" w:themeColor="accent1" w:themeShade="99"/>
          <w:insideV w:val="nil"/>
        </w:tcBorders>
        <w:shd w:val="clear" w:color="auto" w:fill="2D0F0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0F0F" w:themeFill="accent1" w:themeFillShade="99"/>
      </w:tcPr>
    </w:tblStylePr>
    <w:tblStylePr w:type="band1Vert">
      <w:tblPr/>
      <w:tcPr>
        <w:shd w:val="clear" w:color="auto" w:fill="D68484" w:themeFill="accent1" w:themeFillTint="66"/>
      </w:tcPr>
    </w:tblStylePr>
    <w:tblStylePr w:type="band1Horz">
      <w:tblPr/>
      <w:tcPr>
        <w:shd w:val="clear" w:color="auto" w:fill="CC656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FFD966" w:themeColor="accent2"/>
        <w:left w:val="single" w:sz="4" w:space="0" w:color="FFD966" w:themeColor="accent2"/>
        <w:bottom w:val="single" w:sz="4" w:space="0" w:color="FFD966" w:themeColor="accent2"/>
        <w:right w:val="single" w:sz="4" w:space="0" w:color="FFD96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BF0" w:themeFill="accent2" w:themeFillTint="19"/>
    </w:tcPr>
    <w:tblStylePr w:type="firstRow">
      <w:rPr>
        <w:b/>
        <w:bCs/>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6A000" w:themeFill="accent2" w:themeFillShade="99"/>
      </w:tcPr>
    </w:tblStylePr>
    <w:tblStylePr w:type="firstCol">
      <w:rPr>
        <w:color w:val="FFFFFF" w:themeColor="background1"/>
      </w:rPr>
      <w:tblPr/>
      <w:tcPr>
        <w:tcBorders>
          <w:top w:val="nil"/>
          <w:left w:val="nil"/>
          <w:bottom w:val="nil"/>
          <w:right w:val="nil"/>
          <w:insideH w:val="single" w:sz="4" w:space="0" w:color="D6A000" w:themeColor="accent2" w:themeShade="99"/>
          <w:insideV w:val="nil"/>
        </w:tcBorders>
        <w:shd w:val="clear" w:color="auto" w:fill="D6A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D6A000" w:themeFill="accent2" w:themeFillShade="99"/>
      </w:tcPr>
    </w:tblStylePr>
    <w:tblStylePr w:type="band1Vert">
      <w:tblPr/>
      <w:tcPr>
        <w:shd w:val="clear" w:color="auto" w:fill="FFEFC1" w:themeFill="accent2" w:themeFillTint="66"/>
      </w:tcPr>
    </w:tblStylePr>
    <w:tblStylePr w:type="band1Horz">
      <w:tblPr/>
      <w:tcPr>
        <w:shd w:val="clear" w:color="auto" w:fill="FFEB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3B3838" w:themeColor="accent4"/>
        <w:left w:val="single" w:sz="4" w:space="0" w:color="85CDC1" w:themeColor="accent3"/>
        <w:bottom w:val="single" w:sz="4" w:space="0" w:color="85CDC1" w:themeColor="accent3"/>
        <w:right w:val="single" w:sz="4" w:space="0" w:color="85CDC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AF8" w:themeFill="accent3" w:themeFillTint="19"/>
    </w:tcPr>
    <w:tblStylePr w:type="firstRow">
      <w:rPr>
        <w:b/>
        <w:bCs/>
      </w:rPr>
      <w:tblPr/>
      <w:tcPr>
        <w:tcBorders>
          <w:top w:val="nil"/>
          <w:left w:val="nil"/>
          <w:bottom w:val="single" w:sz="24" w:space="0" w:color="3B383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8F81" w:themeFill="accent3" w:themeFillShade="99"/>
      </w:tcPr>
    </w:tblStylePr>
    <w:tblStylePr w:type="firstCol">
      <w:rPr>
        <w:color w:val="FFFFFF" w:themeColor="background1"/>
      </w:rPr>
      <w:tblPr/>
      <w:tcPr>
        <w:tcBorders>
          <w:top w:val="nil"/>
          <w:left w:val="nil"/>
          <w:bottom w:val="nil"/>
          <w:right w:val="nil"/>
          <w:insideH w:val="single" w:sz="4" w:space="0" w:color="3B8F81" w:themeColor="accent3" w:themeShade="99"/>
          <w:insideV w:val="nil"/>
        </w:tcBorders>
        <w:shd w:val="clear" w:color="auto" w:fill="3B8F8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8F81" w:themeFill="accent3" w:themeFillShade="99"/>
      </w:tcPr>
    </w:tblStylePr>
    <w:tblStylePr w:type="band1Vert">
      <w:tblPr/>
      <w:tcPr>
        <w:shd w:val="clear" w:color="auto" w:fill="CEEBE6" w:themeFill="accent3" w:themeFillTint="66"/>
      </w:tcPr>
    </w:tblStylePr>
    <w:tblStylePr w:type="band1Horz">
      <w:tblPr/>
      <w:tcPr>
        <w:shd w:val="clear" w:color="auto" w:fill="C2E6E0"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85CDC1" w:themeColor="accent3"/>
        <w:left w:val="single" w:sz="4" w:space="0" w:color="3B3838" w:themeColor="accent4"/>
        <w:bottom w:val="single" w:sz="4" w:space="0" w:color="3B3838" w:themeColor="accent4"/>
        <w:right w:val="single" w:sz="4" w:space="0" w:color="3B3838"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BEB" w:themeFill="accent4" w:themeFillTint="19"/>
    </w:tcPr>
    <w:tblStylePr w:type="firstRow">
      <w:rPr>
        <w:b/>
        <w:bCs/>
      </w:rPr>
      <w:tblPr/>
      <w:tcPr>
        <w:tcBorders>
          <w:top w:val="nil"/>
          <w:left w:val="nil"/>
          <w:bottom w:val="single" w:sz="24" w:space="0" w:color="85CDC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121" w:themeFill="accent4" w:themeFillShade="99"/>
      </w:tcPr>
    </w:tblStylePr>
    <w:tblStylePr w:type="firstCol">
      <w:rPr>
        <w:color w:val="FFFFFF" w:themeColor="background1"/>
      </w:rPr>
      <w:tblPr/>
      <w:tcPr>
        <w:tcBorders>
          <w:top w:val="nil"/>
          <w:left w:val="nil"/>
          <w:bottom w:val="nil"/>
          <w:right w:val="nil"/>
          <w:insideH w:val="single" w:sz="4" w:space="0" w:color="232121" w:themeColor="accent4" w:themeShade="99"/>
          <w:insideV w:val="nil"/>
        </w:tcBorders>
        <w:shd w:val="clear" w:color="auto" w:fill="23212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32121" w:themeFill="accent4" w:themeFillShade="99"/>
      </w:tcPr>
    </w:tblStylePr>
    <w:tblStylePr w:type="band1Vert">
      <w:tblPr/>
      <w:tcPr>
        <w:shd w:val="clear" w:color="auto" w:fill="B2ADAD" w:themeFill="accent4" w:themeFillTint="66"/>
      </w:tcPr>
    </w:tblStylePr>
    <w:tblStylePr w:type="band1Horz">
      <w:tblPr/>
      <w:tcPr>
        <w:shd w:val="clear" w:color="auto" w:fill="9F999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191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0C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12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1212" w:themeFill="accent1" w:themeFillShade="BF"/>
      </w:tcPr>
    </w:tblStylePr>
    <w:tblStylePr w:type="band1Vert">
      <w:tblPr/>
      <w:tcPr>
        <w:tcBorders>
          <w:top w:val="nil"/>
          <w:left w:val="nil"/>
          <w:bottom w:val="nil"/>
          <w:right w:val="nil"/>
          <w:insideH w:val="nil"/>
          <w:insideV w:val="nil"/>
        </w:tcBorders>
        <w:shd w:val="clear" w:color="auto" w:fill="381212" w:themeFill="accent1" w:themeFillShade="BF"/>
      </w:tcPr>
    </w:tblStylePr>
    <w:tblStylePr w:type="band1Horz">
      <w:tblPr/>
      <w:tcPr>
        <w:tcBorders>
          <w:top w:val="nil"/>
          <w:left w:val="nil"/>
          <w:bottom w:val="nil"/>
          <w:right w:val="nil"/>
          <w:insideH w:val="nil"/>
          <w:insideV w:val="nil"/>
        </w:tcBorders>
        <w:shd w:val="clear" w:color="auto" w:fill="381212"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D96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185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FC20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FC20C" w:themeFill="accent2" w:themeFillShade="BF"/>
      </w:tcPr>
    </w:tblStylePr>
    <w:tblStylePr w:type="band1Vert">
      <w:tblPr/>
      <w:tcPr>
        <w:tcBorders>
          <w:top w:val="nil"/>
          <w:left w:val="nil"/>
          <w:bottom w:val="nil"/>
          <w:right w:val="nil"/>
          <w:insideH w:val="nil"/>
          <w:insideV w:val="nil"/>
        </w:tcBorders>
        <w:shd w:val="clear" w:color="auto" w:fill="FFC20C" w:themeFill="accent2" w:themeFillShade="BF"/>
      </w:tcPr>
    </w:tblStylePr>
    <w:tblStylePr w:type="band1Horz">
      <w:tblPr/>
      <w:tcPr>
        <w:tcBorders>
          <w:top w:val="nil"/>
          <w:left w:val="nil"/>
          <w:bottom w:val="nil"/>
          <w:right w:val="nil"/>
          <w:insideH w:val="nil"/>
          <w:insideV w:val="nil"/>
        </w:tcBorders>
        <w:shd w:val="clear" w:color="auto" w:fill="FFC20C"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5CDC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7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B3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B3A1" w:themeFill="accent3" w:themeFillShade="BF"/>
      </w:tcPr>
    </w:tblStylePr>
    <w:tblStylePr w:type="band1Vert">
      <w:tblPr/>
      <w:tcPr>
        <w:tcBorders>
          <w:top w:val="nil"/>
          <w:left w:val="nil"/>
          <w:bottom w:val="nil"/>
          <w:right w:val="nil"/>
          <w:insideH w:val="nil"/>
          <w:insideV w:val="nil"/>
        </w:tcBorders>
        <w:shd w:val="clear" w:color="auto" w:fill="49B3A1" w:themeFill="accent3" w:themeFillShade="BF"/>
      </w:tcPr>
    </w:tblStylePr>
    <w:tblStylePr w:type="band1Horz">
      <w:tblPr/>
      <w:tcPr>
        <w:tcBorders>
          <w:top w:val="nil"/>
          <w:left w:val="nil"/>
          <w:bottom w:val="nil"/>
          <w:right w:val="nil"/>
          <w:insideH w:val="nil"/>
          <w:insideV w:val="nil"/>
        </w:tcBorders>
        <w:shd w:val="clear" w:color="auto" w:fill="49B3A1"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B383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1B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C2A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C2A2A" w:themeFill="accent4" w:themeFillShade="BF"/>
      </w:tcPr>
    </w:tblStylePr>
    <w:tblStylePr w:type="band1Vert">
      <w:tblPr/>
      <w:tcPr>
        <w:tcBorders>
          <w:top w:val="nil"/>
          <w:left w:val="nil"/>
          <w:bottom w:val="nil"/>
          <w:right w:val="nil"/>
          <w:insideH w:val="nil"/>
          <w:insideV w:val="nil"/>
        </w:tcBorders>
        <w:shd w:val="clear" w:color="auto" w:fill="2C2A2A" w:themeFill="accent4" w:themeFillShade="BF"/>
      </w:tcPr>
    </w:tblStylePr>
    <w:tblStylePr w:type="band1Horz">
      <w:tblPr/>
      <w:tcPr>
        <w:tcBorders>
          <w:top w:val="nil"/>
          <w:left w:val="nil"/>
          <w:bottom w:val="nil"/>
          <w:right w:val="nil"/>
          <w:insideH w:val="nil"/>
          <w:insideV w:val="nil"/>
        </w:tcBorders>
        <w:shd w:val="clear" w:color="auto" w:fill="2C2A2A"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B38600"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customStyle="1" w:styleId="GridTable1Light">
    <w:name w:val="Grid Table 1 Light"/>
    <w:basedOn w:val="TableNormal"/>
    <w:uiPriority w:val="46"/>
    <w:rsid w:val="0057222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72222"/>
    <w:pPr>
      <w:spacing w:after="0" w:line="240" w:lineRule="auto"/>
    </w:pPr>
    <w:tblPr>
      <w:tblStyleRowBandSize w:val="1"/>
      <w:tblStyleColBandSize w:val="1"/>
      <w:tblInd w:w="0" w:type="dxa"/>
      <w:tblBorders>
        <w:top w:val="single" w:sz="4" w:space="0" w:color="D68484" w:themeColor="accent1" w:themeTint="66"/>
        <w:left w:val="single" w:sz="4" w:space="0" w:color="D68484" w:themeColor="accent1" w:themeTint="66"/>
        <w:bottom w:val="single" w:sz="4" w:space="0" w:color="D68484" w:themeColor="accent1" w:themeTint="66"/>
        <w:right w:val="single" w:sz="4" w:space="0" w:color="D68484" w:themeColor="accent1" w:themeTint="66"/>
        <w:insideH w:val="single" w:sz="4" w:space="0" w:color="D68484" w:themeColor="accent1" w:themeTint="66"/>
        <w:insideV w:val="single" w:sz="4" w:space="0" w:color="D68484" w:themeColor="accent1" w:themeTint="66"/>
      </w:tblBorders>
      <w:tblCellMar>
        <w:top w:w="0" w:type="dxa"/>
        <w:left w:w="108" w:type="dxa"/>
        <w:bottom w:w="0" w:type="dxa"/>
        <w:right w:w="108" w:type="dxa"/>
      </w:tblCellMar>
    </w:tblPr>
    <w:tblStylePr w:type="firstRow">
      <w:rPr>
        <w:b/>
        <w:bCs/>
      </w:rPr>
      <w:tblPr/>
      <w:tcPr>
        <w:tcBorders>
          <w:bottom w:val="single" w:sz="12" w:space="0" w:color="C14646" w:themeColor="accent1" w:themeTint="99"/>
        </w:tcBorders>
      </w:tcPr>
    </w:tblStylePr>
    <w:tblStylePr w:type="lastRow">
      <w:rPr>
        <w:b/>
        <w:bCs/>
      </w:rPr>
      <w:tblPr/>
      <w:tcPr>
        <w:tcBorders>
          <w:top w:val="double" w:sz="2" w:space="0" w:color="C14646"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572222"/>
    <w:pPr>
      <w:spacing w:after="0" w:line="240" w:lineRule="auto"/>
    </w:pPr>
    <w:tblPr>
      <w:tblStyleRowBandSize w:val="1"/>
      <w:tblStyleColBandSize w:val="1"/>
      <w:tblInd w:w="0" w:type="dxa"/>
      <w:tblBorders>
        <w:top w:val="single" w:sz="4" w:space="0" w:color="FFEFC1" w:themeColor="accent2" w:themeTint="66"/>
        <w:left w:val="single" w:sz="4" w:space="0" w:color="FFEFC1" w:themeColor="accent2" w:themeTint="66"/>
        <w:bottom w:val="single" w:sz="4" w:space="0" w:color="FFEFC1" w:themeColor="accent2" w:themeTint="66"/>
        <w:right w:val="single" w:sz="4" w:space="0" w:color="FFEFC1" w:themeColor="accent2" w:themeTint="66"/>
        <w:insideH w:val="single" w:sz="4" w:space="0" w:color="FFEFC1" w:themeColor="accent2" w:themeTint="66"/>
        <w:insideV w:val="single" w:sz="4" w:space="0" w:color="FFEFC1" w:themeColor="accent2" w:themeTint="66"/>
      </w:tblBorders>
      <w:tblCellMar>
        <w:top w:w="0" w:type="dxa"/>
        <w:left w:w="108" w:type="dxa"/>
        <w:bottom w:w="0" w:type="dxa"/>
        <w:right w:w="108" w:type="dxa"/>
      </w:tblCellMar>
    </w:tblPr>
    <w:tblStylePr w:type="firstRow">
      <w:rPr>
        <w:b/>
        <w:bCs/>
      </w:rPr>
      <w:tblPr/>
      <w:tcPr>
        <w:tcBorders>
          <w:bottom w:val="single" w:sz="12" w:space="0" w:color="FFE7A3" w:themeColor="accent2" w:themeTint="99"/>
        </w:tcBorders>
      </w:tcPr>
    </w:tblStylePr>
    <w:tblStylePr w:type="lastRow">
      <w:rPr>
        <w:b/>
        <w:bCs/>
      </w:rPr>
      <w:tblPr/>
      <w:tcPr>
        <w:tcBorders>
          <w:top w:val="double" w:sz="2" w:space="0" w:color="FFE7A3"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572222"/>
    <w:pPr>
      <w:spacing w:after="0" w:line="240" w:lineRule="auto"/>
    </w:pPr>
    <w:tblPr>
      <w:tblStyleRowBandSize w:val="1"/>
      <w:tblStyleColBandSize w:val="1"/>
      <w:tblInd w:w="0" w:type="dxa"/>
      <w:tblBorders>
        <w:top w:val="single" w:sz="4" w:space="0" w:color="CEEBE6" w:themeColor="accent3" w:themeTint="66"/>
        <w:left w:val="single" w:sz="4" w:space="0" w:color="CEEBE6" w:themeColor="accent3" w:themeTint="66"/>
        <w:bottom w:val="single" w:sz="4" w:space="0" w:color="CEEBE6" w:themeColor="accent3" w:themeTint="66"/>
        <w:right w:val="single" w:sz="4" w:space="0" w:color="CEEBE6" w:themeColor="accent3" w:themeTint="66"/>
        <w:insideH w:val="single" w:sz="4" w:space="0" w:color="CEEBE6" w:themeColor="accent3" w:themeTint="66"/>
        <w:insideV w:val="single" w:sz="4" w:space="0" w:color="CEEBE6" w:themeColor="accent3" w:themeTint="66"/>
      </w:tblBorders>
      <w:tblCellMar>
        <w:top w:w="0" w:type="dxa"/>
        <w:left w:w="108" w:type="dxa"/>
        <w:bottom w:w="0" w:type="dxa"/>
        <w:right w:w="108" w:type="dxa"/>
      </w:tblCellMar>
    </w:tblPr>
    <w:tblStylePr w:type="firstRow">
      <w:rPr>
        <w:b/>
        <w:bCs/>
      </w:rPr>
      <w:tblPr/>
      <w:tcPr>
        <w:tcBorders>
          <w:bottom w:val="single" w:sz="12" w:space="0" w:color="B5E1D9" w:themeColor="accent3" w:themeTint="99"/>
        </w:tcBorders>
      </w:tcPr>
    </w:tblStylePr>
    <w:tblStylePr w:type="lastRow">
      <w:rPr>
        <w:b/>
        <w:bCs/>
      </w:rPr>
      <w:tblPr/>
      <w:tcPr>
        <w:tcBorders>
          <w:top w:val="double" w:sz="2" w:space="0" w:color="B5E1D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572222"/>
    <w:pPr>
      <w:spacing w:after="0" w:line="240" w:lineRule="auto"/>
    </w:pPr>
    <w:tblPr>
      <w:tblStyleRowBandSize w:val="1"/>
      <w:tblStyleColBandSize w:val="1"/>
      <w:tblInd w:w="0" w:type="dxa"/>
      <w:tblBorders>
        <w:top w:val="single" w:sz="4" w:space="0" w:color="B2ADAD" w:themeColor="accent4" w:themeTint="66"/>
        <w:left w:val="single" w:sz="4" w:space="0" w:color="B2ADAD" w:themeColor="accent4" w:themeTint="66"/>
        <w:bottom w:val="single" w:sz="4" w:space="0" w:color="B2ADAD" w:themeColor="accent4" w:themeTint="66"/>
        <w:right w:val="single" w:sz="4" w:space="0" w:color="B2ADAD" w:themeColor="accent4" w:themeTint="66"/>
        <w:insideH w:val="single" w:sz="4" w:space="0" w:color="B2ADAD" w:themeColor="accent4" w:themeTint="66"/>
        <w:insideV w:val="single" w:sz="4" w:space="0" w:color="B2ADAD" w:themeColor="accent4" w:themeTint="66"/>
      </w:tblBorders>
      <w:tblCellMar>
        <w:top w:w="0" w:type="dxa"/>
        <w:left w:w="108" w:type="dxa"/>
        <w:bottom w:w="0" w:type="dxa"/>
        <w:right w:w="108" w:type="dxa"/>
      </w:tblCellMar>
    </w:tblPr>
    <w:tblStylePr w:type="firstRow">
      <w:rPr>
        <w:b/>
        <w:bCs/>
      </w:rPr>
      <w:tblPr/>
      <w:tcPr>
        <w:tcBorders>
          <w:bottom w:val="single" w:sz="12" w:space="0" w:color="8B8585" w:themeColor="accent4" w:themeTint="99"/>
        </w:tcBorders>
      </w:tcPr>
    </w:tblStylePr>
    <w:tblStylePr w:type="lastRow">
      <w:rPr>
        <w:b/>
        <w:bCs/>
      </w:rPr>
      <w:tblPr/>
      <w:tcPr>
        <w:tcBorders>
          <w:top w:val="double" w:sz="2" w:space="0" w:color="8B8585"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572222"/>
    <w:pPr>
      <w:spacing w:after="0" w:line="240" w:lineRule="auto"/>
    </w:pPr>
    <w:tblPr>
      <w:tblStyleRowBandSize w:val="1"/>
      <w:tblStyleColBandSize w:val="1"/>
      <w:tblInd w:w="0" w:type="dxa"/>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CellMar>
        <w:top w:w="0" w:type="dxa"/>
        <w:left w:w="108" w:type="dxa"/>
        <w:bottom w:w="0" w:type="dxa"/>
        <w:right w:w="108" w:type="dxa"/>
      </w:tblCellMar>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572222"/>
    <w:pPr>
      <w:spacing w:after="0" w:line="240" w:lineRule="auto"/>
    </w:pPr>
    <w:tblPr>
      <w:tblStyleRowBandSize w:val="1"/>
      <w:tblStyleColBandSize w:val="1"/>
      <w:tblInd w:w="0" w:type="dxa"/>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CellMar>
        <w:top w:w="0" w:type="dxa"/>
        <w:left w:w="108" w:type="dxa"/>
        <w:bottom w:w="0" w:type="dxa"/>
        <w:right w:w="108" w:type="dxa"/>
      </w:tblCellMar>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57222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572222"/>
    <w:pPr>
      <w:spacing w:after="0" w:line="240" w:lineRule="auto"/>
    </w:pPr>
    <w:tblPr>
      <w:tblStyleRowBandSize w:val="1"/>
      <w:tblStyleColBandSize w:val="1"/>
      <w:tblInd w:w="0" w:type="dxa"/>
      <w:tblBorders>
        <w:top w:val="single" w:sz="2" w:space="0" w:color="C14646" w:themeColor="accent1" w:themeTint="99"/>
        <w:bottom w:val="single" w:sz="2" w:space="0" w:color="C14646" w:themeColor="accent1" w:themeTint="99"/>
        <w:insideH w:val="single" w:sz="2" w:space="0" w:color="C14646" w:themeColor="accent1" w:themeTint="99"/>
        <w:insideV w:val="single" w:sz="2" w:space="0" w:color="C14646" w:themeColor="accent1" w:themeTint="99"/>
      </w:tblBorders>
      <w:tblCellMar>
        <w:top w:w="0" w:type="dxa"/>
        <w:left w:w="108" w:type="dxa"/>
        <w:bottom w:w="0" w:type="dxa"/>
        <w:right w:w="108" w:type="dxa"/>
      </w:tblCellMar>
    </w:tblPr>
    <w:tblStylePr w:type="firstRow">
      <w:rPr>
        <w:b/>
        <w:bCs/>
      </w:rPr>
      <w:tblPr/>
      <w:tcPr>
        <w:tcBorders>
          <w:top w:val="nil"/>
          <w:bottom w:val="single" w:sz="12" w:space="0" w:color="C14646" w:themeColor="accent1" w:themeTint="99"/>
          <w:insideH w:val="nil"/>
          <w:insideV w:val="nil"/>
        </w:tcBorders>
        <w:shd w:val="clear" w:color="auto" w:fill="FFFFFF" w:themeFill="background1"/>
      </w:tcPr>
    </w:tblStylePr>
    <w:tblStylePr w:type="lastRow">
      <w:rPr>
        <w:b/>
        <w:bCs/>
      </w:rPr>
      <w:tblPr/>
      <w:tcPr>
        <w:tcBorders>
          <w:top w:val="double" w:sz="2" w:space="0" w:color="C1464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GridTable2Accent2">
    <w:name w:val="Grid Table 2 Accent 2"/>
    <w:basedOn w:val="TableNormal"/>
    <w:uiPriority w:val="47"/>
    <w:rsid w:val="00572222"/>
    <w:pPr>
      <w:spacing w:after="0" w:line="240" w:lineRule="auto"/>
    </w:pPr>
    <w:tblPr>
      <w:tblStyleRowBandSize w:val="1"/>
      <w:tblStyleColBandSize w:val="1"/>
      <w:tblInd w:w="0" w:type="dxa"/>
      <w:tblBorders>
        <w:top w:val="single" w:sz="2" w:space="0" w:color="FFE7A3" w:themeColor="accent2" w:themeTint="99"/>
        <w:bottom w:val="single" w:sz="2" w:space="0" w:color="FFE7A3" w:themeColor="accent2" w:themeTint="99"/>
        <w:insideH w:val="single" w:sz="2" w:space="0" w:color="FFE7A3" w:themeColor="accent2" w:themeTint="99"/>
        <w:insideV w:val="single" w:sz="2" w:space="0" w:color="FFE7A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FE7A3" w:themeColor="accent2" w:themeTint="99"/>
          <w:insideH w:val="nil"/>
          <w:insideV w:val="nil"/>
        </w:tcBorders>
        <w:shd w:val="clear" w:color="auto" w:fill="FFFFFF" w:themeFill="background1"/>
      </w:tcPr>
    </w:tblStylePr>
    <w:tblStylePr w:type="lastRow">
      <w:rPr>
        <w:b/>
        <w:bCs/>
      </w:rPr>
      <w:tblPr/>
      <w:tcPr>
        <w:tcBorders>
          <w:top w:val="double" w:sz="2" w:space="0" w:color="FFE7A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GridTable2Accent3">
    <w:name w:val="Grid Table 2 Accent 3"/>
    <w:basedOn w:val="TableNormal"/>
    <w:uiPriority w:val="47"/>
    <w:rsid w:val="00572222"/>
    <w:pPr>
      <w:spacing w:after="0" w:line="240" w:lineRule="auto"/>
    </w:pPr>
    <w:tblPr>
      <w:tblStyleRowBandSize w:val="1"/>
      <w:tblStyleColBandSize w:val="1"/>
      <w:tblInd w:w="0" w:type="dxa"/>
      <w:tblBorders>
        <w:top w:val="single" w:sz="2" w:space="0" w:color="B5E1D9" w:themeColor="accent3" w:themeTint="99"/>
        <w:bottom w:val="single" w:sz="2" w:space="0" w:color="B5E1D9" w:themeColor="accent3" w:themeTint="99"/>
        <w:insideH w:val="single" w:sz="2" w:space="0" w:color="B5E1D9" w:themeColor="accent3" w:themeTint="99"/>
        <w:insideV w:val="single" w:sz="2" w:space="0" w:color="B5E1D9" w:themeColor="accent3" w:themeTint="99"/>
      </w:tblBorders>
      <w:tblCellMar>
        <w:top w:w="0" w:type="dxa"/>
        <w:left w:w="108" w:type="dxa"/>
        <w:bottom w:w="0" w:type="dxa"/>
        <w:right w:w="108" w:type="dxa"/>
      </w:tblCellMar>
    </w:tblPr>
    <w:tblStylePr w:type="firstRow">
      <w:rPr>
        <w:b/>
        <w:bCs/>
      </w:rPr>
      <w:tblPr/>
      <w:tcPr>
        <w:tcBorders>
          <w:top w:val="nil"/>
          <w:bottom w:val="single" w:sz="12" w:space="0" w:color="B5E1D9" w:themeColor="accent3" w:themeTint="99"/>
          <w:insideH w:val="nil"/>
          <w:insideV w:val="nil"/>
        </w:tcBorders>
        <w:shd w:val="clear" w:color="auto" w:fill="FFFFFF" w:themeFill="background1"/>
      </w:tcPr>
    </w:tblStylePr>
    <w:tblStylePr w:type="lastRow">
      <w:rPr>
        <w:b/>
        <w:bCs/>
      </w:rPr>
      <w:tblPr/>
      <w:tcPr>
        <w:tcBorders>
          <w:top w:val="double" w:sz="2" w:space="0" w:color="B5E1D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GridTable2Accent4">
    <w:name w:val="Grid Table 2 Accent 4"/>
    <w:basedOn w:val="TableNormal"/>
    <w:uiPriority w:val="47"/>
    <w:rsid w:val="00572222"/>
    <w:pPr>
      <w:spacing w:after="0" w:line="240" w:lineRule="auto"/>
    </w:pPr>
    <w:tblPr>
      <w:tblStyleRowBandSize w:val="1"/>
      <w:tblStyleColBandSize w:val="1"/>
      <w:tblInd w:w="0" w:type="dxa"/>
      <w:tblBorders>
        <w:top w:val="single" w:sz="2" w:space="0" w:color="8B8585" w:themeColor="accent4" w:themeTint="99"/>
        <w:bottom w:val="single" w:sz="2" w:space="0" w:color="8B8585" w:themeColor="accent4" w:themeTint="99"/>
        <w:insideH w:val="single" w:sz="2" w:space="0" w:color="8B8585" w:themeColor="accent4" w:themeTint="99"/>
        <w:insideV w:val="single" w:sz="2" w:space="0" w:color="8B8585" w:themeColor="accent4" w:themeTint="99"/>
      </w:tblBorders>
      <w:tblCellMar>
        <w:top w:w="0" w:type="dxa"/>
        <w:left w:w="108" w:type="dxa"/>
        <w:bottom w:w="0" w:type="dxa"/>
        <w:right w:w="108" w:type="dxa"/>
      </w:tblCellMar>
    </w:tblPr>
    <w:tblStylePr w:type="firstRow">
      <w:rPr>
        <w:b/>
        <w:bCs/>
      </w:rPr>
      <w:tblPr/>
      <w:tcPr>
        <w:tcBorders>
          <w:top w:val="nil"/>
          <w:bottom w:val="single" w:sz="12" w:space="0" w:color="8B8585" w:themeColor="accent4" w:themeTint="99"/>
          <w:insideH w:val="nil"/>
          <w:insideV w:val="nil"/>
        </w:tcBorders>
        <w:shd w:val="clear" w:color="auto" w:fill="FFFFFF" w:themeFill="background1"/>
      </w:tcPr>
    </w:tblStylePr>
    <w:tblStylePr w:type="lastRow">
      <w:rPr>
        <w:b/>
        <w:bCs/>
      </w:rPr>
      <w:tblPr/>
      <w:tcPr>
        <w:tcBorders>
          <w:top w:val="double" w:sz="2" w:space="0" w:color="8B858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GridTable2Accent5">
    <w:name w:val="Grid Table 2 Accent 5"/>
    <w:basedOn w:val="TableNormal"/>
    <w:uiPriority w:val="47"/>
    <w:rsid w:val="00572222"/>
    <w:pPr>
      <w:spacing w:after="0" w:line="240" w:lineRule="auto"/>
    </w:pPr>
    <w:tblPr>
      <w:tblStyleRowBandSize w:val="1"/>
      <w:tblStyleColBandSize w:val="1"/>
      <w:tblInd w:w="0" w:type="dxa"/>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CellMar>
        <w:top w:w="0" w:type="dxa"/>
        <w:left w:w="108" w:type="dxa"/>
        <w:bottom w:w="0" w:type="dxa"/>
        <w:right w:w="108" w:type="dxa"/>
      </w:tblCellMar>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2Accent6">
    <w:name w:val="Grid Table 2 Accent 6"/>
    <w:basedOn w:val="TableNormal"/>
    <w:uiPriority w:val="47"/>
    <w:rsid w:val="00572222"/>
    <w:pPr>
      <w:spacing w:after="0" w:line="240" w:lineRule="auto"/>
    </w:pPr>
    <w:tblPr>
      <w:tblStyleRowBandSize w:val="1"/>
      <w:tblStyleColBandSize w:val="1"/>
      <w:tblInd w:w="0" w:type="dxa"/>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3">
    <w:name w:val="Grid Table 3"/>
    <w:basedOn w:val="TableNormal"/>
    <w:uiPriority w:val="48"/>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572222"/>
    <w:pPr>
      <w:spacing w:after="0" w:line="240" w:lineRule="auto"/>
    </w:pPr>
    <w:tblPr>
      <w:tblStyleRowBandSize w:val="1"/>
      <w:tblStyleColBandSize w:val="1"/>
      <w:tblInd w:w="0" w:type="dxa"/>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C1C1" w:themeFill="accent1" w:themeFillTint="33"/>
      </w:tcPr>
    </w:tblStylePr>
    <w:tblStylePr w:type="band1Horz">
      <w:tblPr/>
      <w:tcPr>
        <w:shd w:val="clear" w:color="auto" w:fill="EAC1C1" w:themeFill="accent1" w:themeFillTint="33"/>
      </w:tcPr>
    </w:tblStylePr>
    <w:tblStylePr w:type="neCell">
      <w:tblPr/>
      <w:tcPr>
        <w:tcBorders>
          <w:bottom w:val="single" w:sz="4" w:space="0" w:color="C14646" w:themeColor="accent1" w:themeTint="99"/>
        </w:tcBorders>
      </w:tcPr>
    </w:tblStylePr>
    <w:tblStylePr w:type="nwCell">
      <w:tblPr/>
      <w:tcPr>
        <w:tcBorders>
          <w:bottom w:val="single" w:sz="4" w:space="0" w:color="C14646" w:themeColor="accent1" w:themeTint="99"/>
        </w:tcBorders>
      </w:tcPr>
    </w:tblStylePr>
    <w:tblStylePr w:type="seCell">
      <w:tblPr/>
      <w:tcPr>
        <w:tcBorders>
          <w:top w:val="single" w:sz="4" w:space="0" w:color="C14646" w:themeColor="accent1" w:themeTint="99"/>
        </w:tcBorders>
      </w:tcPr>
    </w:tblStylePr>
    <w:tblStylePr w:type="swCell">
      <w:tblPr/>
      <w:tcPr>
        <w:tcBorders>
          <w:top w:val="single" w:sz="4" w:space="0" w:color="C14646" w:themeColor="accent1" w:themeTint="99"/>
        </w:tcBorders>
      </w:tcPr>
    </w:tblStylePr>
  </w:style>
  <w:style w:type="table" w:customStyle="1" w:styleId="GridTable3Accent2">
    <w:name w:val="Grid Table 3 Accent 2"/>
    <w:basedOn w:val="TableNormal"/>
    <w:uiPriority w:val="48"/>
    <w:rsid w:val="00572222"/>
    <w:pPr>
      <w:spacing w:after="0" w:line="240" w:lineRule="auto"/>
    </w:pPr>
    <w:tblPr>
      <w:tblStyleRowBandSize w:val="1"/>
      <w:tblStyleColBandSize w:val="1"/>
      <w:tblInd w:w="0" w:type="dxa"/>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E0" w:themeFill="accent2" w:themeFillTint="33"/>
      </w:tcPr>
    </w:tblStylePr>
    <w:tblStylePr w:type="band1Horz">
      <w:tblPr/>
      <w:tcPr>
        <w:shd w:val="clear" w:color="auto" w:fill="FFF7E0" w:themeFill="accent2" w:themeFillTint="33"/>
      </w:tcPr>
    </w:tblStylePr>
    <w:tblStylePr w:type="neCell">
      <w:tblPr/>
      <w:tcPr>
        <w:tcBorders>
          <w:bottom w:val="single" w:sz="4" w:space="0" w:color="FFE7A3" w:themeColor="accent2" w:themeTint="99"/>
        </w:tcBorders>
      </w:tcPr>
    </w:tblStylePr>
    <w:tblStylePr w:type="nwCell">
      <w:tblPr/>
      <w:tcPr>
        <w:tcBorders>
          <w:bottom w:val="single" w:sz="4" w:space="0" w:color="FFE7A3" w:themeColor="accent2" w:themeTint="99"/>
        </w:tcBorders>
      </w:tcPr>
    </w:tblStylePr>
    <w:tblStylePr w:type="seCell">
      <w:tblPr/>
      <w:tcPr>
        <w:tcBorders>
          <w:top w:val="single" w:sz="4" w:space="0" w:color="FFE7A3" w:themeColor="accent2" w:themeTint="99"/>
        </w:tcBorders>
      </w:tcPr>
    </w:tblStylePr>
    <w:tblStylePr w:type="swCell">
      <w:tblPr/>
      <w:tcPr>
        <w:tcBorders>
          <w:top w:val="single" w:sz="4" w:space="0" w:color="FFE7A3" w:themeColor="accent2" w:themeTint="99"/>
        </w:tcBorders>
      </w:tcPr>
    </w:tblStylePr>
  </w:style>
  <w:style w:type="table" w:customStyle="1" w:styleId="GridTable3Accent3">
    <w:name w:val="Grid Table 3 Accent 3"/>
    <w:basedOn w:val="TableNormal"/>
    <w:uiPriority w:val="48"/>
    <w:rsid w:val="00572222"/>
    <w:pPr>
      <w:spacing w:after="0" w:line="240" w:lineRule="auto"/>
    </w:pPr>
    <w:tblPr>
      <w:tblStyleRowBandSize w:val="1"/>
      <w:tblStyleColBandSize w:val="1"/>
      <w:tblInd w:w="0" w:type="dxa"/>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5F2" w:themeFill="accent3" w:themeFillTint="33"/>
      </w:tcPr>
    </w:tblStylePr>
    <w:tblStylePr w:type="band1Horz">
      <w:tblPr/>
      <w:tcPr>
        <w:shd w:val="clear" w:color="auto" w:fill="E6F5F2" w:themeFill="accent3" w:themeFillTint="33"/>
      </w:tcPr>
    </w:tblStylePr>
    <w:tblStylePr w:type="neCell">
      <w:tblPr/>
      <w:tcPr>
        <w:tcBorders>
          <w:bottom w:val="single" w:sz="4" w:space="0" w:color="B5E1D9" w:themeColor="accent3" w:themeTint="99"/>
        </w:tcBorders>
      </w:tcPr>
    </w:tblStylePr>
    <w:tblStylePr w:type="nwCell">
      <w:tblPr/>
      <w:tcPr>
        <w:tcBorders>
          <w:bottom w:val="single" w:sz="4" w:space="0" w:color="B5E1D9" w:themeColor="accent3" w:themeTint="99"/>
        </w:tcBorders>
      </w:tcPr>
    </w:tblStylePr>
    <w:tblStylePr w:type="seCell">
      <w:tblPr/>
      <w:tcPr>
        <w:tcBorders>
          <w:top w:val="single" w:sz="4" w:space="0" w:color="B5E1D9" w:themeColor="accent3" w:themeTint="99"/>
        </w:tcBorders>
      </w:tcPr>
    </w:tblStylePr>
    <w:tblStylePr w:type="swCell">
      <w:tblPr/>
      <w:tcPr>
        <w:tcBorders>
          <w:top w:val="single" w:sz="4" w:space="0" w:color="B5E1D9" w:themeColor="accent3" w:themeTint="99"/>
        </w:tcBorders>
      </w:tcPr>
    </w:tblStylePr>
  </w:style>
  <w:style w:type="table" w:customStyle="1" w:styleId="GridTable3Accent4">
    <w:name w:val="Grid Table 3 Accent 4"/>
    <w:basedOn w:val="TableNormal"/>
    <w:uiPriority w:val="48"/>
    <w:rsid w:val="00572222"/>
    <w:pPr>
      <w:spacing w:after="0" w:line="240" w:lineRule="auto"/>
    </w:pPr>
    <w:tblPr>
      <w:tblStyleRowBandSize w:val="1"/>
      <w:tblStyleColBandSize w:val="1"/>
      <w:tblInd w:w="0" w:type="dxa"/>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6D6" w:themeFill="accent4" w:themeFillTint="33"/>
      </w:tcPr>
    </w:tblStylePr>
    <w:tblStylePr w:type="band1Horz">
      <w:tblPr/>
      <w:tcPr>
        <w:shd w:val="clear" w:color="auto" w:fill="D8D6D6" w:themeFill="accent4" w:themeFillTint="33"/>
      </w:tcPr>
    </w:tblStylePr>
    <w:tblStylePr w:type="neCell">
      <w:tblPr/>
      <w:tcPr>
        <w:tcBorders>
          <w:bottom w:val="single" w:sz="4" w:space="0" w:color="8B8585" w:themeColor="accent4" w:themeTint="99"/>
        </w:tcBorders>
      </w:tcPr>
    </w:tblStylePr>
    <w:tblStylePr w:type="nwCell">
      <w:tblPr/>
      <w:tcPr>
        <w:tcBorders>
          <w:bottom w:val="single" w:sz="4" w:space="0" w:color="8B8585" w:themeColor="accent4" w:themeTint="99"/>
        </w:tcBorders>
      </w:tcPr>
    </w:tblStylePr>
    <w:tblStylePr w:type="seCell">
      <w:tblPr/>
      <w:tcPr>
        <w:tcBorders>
          <w:top w:val="single" w:sz="4" w:space="0" w:color="8B8585" w:themeColor="accent4" w:themeTint="99"/>
        </w:tcBorders>
      </w:tcPr>
    </w:tblStylePr>
    <w:tblStylePr w:type="swCell">
      <w:tblPr/>
      <w:tcPr>
        <w:tcBorders>
          <w:top w:val="single" w:sz="4" w:space="0" w:color="8B8585" w:themeColor="accent4" w:themeTint="99"/>
        </w:tcBorders>
      </w:tcPr>
    </w:tblStylePr>
  </w:style>
  <w:style w:type="table" w:customStyle="1" w:styleId="GridTable3Accent5">
    <w:name w:val="Grid Table 3 Accent 5"/>
    <w:basedOn w:val="TableNormal"/>
    <w:uiPriority w:val="48"/>
    <w:rsid w:val="00572222"/>
    <w:pPr>
      <w:spacing w:after="0" w:line="240" w:lineRule="auto"/>
    </w:pPr>
    <w:tblPr>
      <w:tblStyleRowBandSize w:val="1"/>
      <w:tblStyleColBandSize w:val="1"/>
      <w:tblInd w:w="0" w:type="dxa"/>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customStyle="1" w:styleId="GridTable3Accent6">
    <w:name w:val="Grid Table 3 Accent 6"/>
    <w:basedOn w:val="TableNormal"/>
    <w:uiPriority w:val="48"/>
    <w:rsid w:val="00572222"/>
    <w:pPr>
      <w:spacing w:after="0" w:line="240" w:lineRule="auto"/>
    </w:pPr>
    <w:tblPr>
      <w:tblStyleRowBandSize w:val="1"/>
      <w:tblStyleColBandSize w:val="1"/>
      <w:tblInd w:w="0" w:type="dxa"/>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customStyle="1" w:styleId="GridTable4">
    <w:name w:val="Grid Table 4"/>
    <w:basedOn w:val="TableNormal"/>
    <w:uiPriority w:val="49"/>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72222"/>
    <w:pPr>
      <w:spacing w:after="0" w:line="240" w:lineRule="auto"/>
    </w:pPr>
    <w:tblPr>
      <w:tblStyleRowBandSize w:val="1"/>
      <w:tblStyleColBandSize w:val="1"/>
      <w:tblInd w:w="0" w:type="dxa"/>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1919" w:themeColor="accent1"/>
          <w:left w:val="single" w:sz="4" w:space="0" w:color="4B1919" w:themeColor="accent1"/>
          <w:bottom w:val="single" w:sz="4" w:space="0" w:color="4B1919" w:themeColor="accent1"/>
          <w:right w:val="single" w:sz="4" w:space="0" w:color="4B1919" w:themeColor="accent1"/>
          <w:insideH w:val="nil"/>
          <w:insideV w:val="nil"/>
        </w:tcBorders>
        <w:shd w:val="clear" w:color="auto" w:fill="4B1919" w:themeFill="accent1"/>
      </w:tcPr>
    </w:tblStylePr>
    <w:tblStylePr w:type="lastRow">
      <w:rPr>
        <w:b/>
        <w:bCs/>
      </w:rPr>
      <w:tblPr/>
      <w:tcPr>
        <w:tcBorders>
          <w:top w:val="double" w:sz="4" w:space="0" w:color="4B1919" w:themeColor="accent1"/>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GridTable4Accent2">
    <w:name w:val="Grid Table 4 Accent 2"/>
    <w:basedOn w:val="TableNormal"/>
    <w:uiPriority w:val="49"/>
    <w:rsid w:val="00572222"/>
    <w:pPr>
      <w:spacing w:after="0" w:line="240" w:lineRule="auto"/>
    </w:pPr>
    <w:tblPr>
      <w:tblStyleRowBandSize w:val="1"/>
      <w:tblStyleColBandSize w:val="1"/>
      <w:tblInd w:w="0" w:type="dxa"/>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D966" w:themeColor="accent2"/>
          <w:left w:val="single" w:sz="4" w:space="0" w:color="FFD966" w:themeColor="accent2"/>
          <w:bottom w:val="single" w:sz="4" w:space="0" w:color="FFD966" w:themeColor="accent2"/>
          <w:right w:val="single" w:sz="4" w:space="0" w:color="FFD966" w:themeColor="accent2"/>
          <w:insideH w:val="nil"/>
          <w:insideV w:val="nil"/>
        </w:tcBorders>
        <w:shd w:val="clear" w:color="auto" w:fill="FFD966" w:themeFill="accent2"/>
      </w:tcPr>
    </w:tblStylePr>
    <w:tblStylePr w:type="lastRow">
      <w:rPr>
        <w:b/>
        <w:bCs/>
      </w:rPr>
      <w:tblPr/>
      <w:tcPr>
        <w:tcBorders>
          <w:top w:val="double" w:sz="4" w:space="0" w:color="FFD966" w:themeColor="accent2"/>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GridTable4Accent3">
    <w:name w:val="Grid Table 4 Accent 3"/>
    <w:basedOn w:val="TableNormal"/>
    <w:uiPriority w:val="49"/>
    <w:rsid w:val="00572222"/>
    <w:pPr>
      <w:spacing w:after="0" w:line="240" w:lineRule="auto"/>
    </w:pPr>
    <w:tblPr>
      <w:tblStyleRowBandSize w:val="1"/>
      <w:tblStyleColBandSize w:val="1"/>
      <w:tblInd w:w="0" w:type="dxa"/>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5CDC1" w:themeColor="accent3"/>
          <w:left w:val="single" w:sz="4" w:space="0" w:color="85CDC1" w:themeColor="accent3"/>
          <w:bottom w:val="single" w:sz="4" w:space="0" w:color="85CDC1" w:themeColor="accent3"/>
          <w:right w:val="single" w:sz="4" w:space="0" w:color="85CDC1" w:themeColor="accent3"/>
          <w:insideH w:val="nil"/>
          <w:insideV w:val="nil"/>
        </w:tcBorders>
        <w:shd w:val="clear" w:color="auto" w:fill="85CDC1" w:themeFill="accent3"/>
      </w:tcPr>
    </w:tblStylePr>
    <w:tblStylePr w:type="lastRow">
      <w:rPr>
        <w:b/>
        <w:bCs/>
      </w:rPr>
      <w:tblPr/>
      <w:tcPr>
        <w:tcBorders>
          <w:top w:val="double" w:sz="4" w:space="0" w:color="85CDC1" w:themeColor="accent3"/>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GridTable4Accent4">
    <w:name w:val="Grid Table 4 Accent 4"/>
    <w:basedOn w:val="TableNormal"/>
    <w:uiPriority w:val="49"/>
    <w:rsid w:val="00572222"/>
    <w:pPr>
      <w:spacing w:after="0" w:line="240" w:lineRule="auto"/>
    </w:pPr>
    <w:tblPr>
      <w:tblStyleRowBandSize w:val="1"/>
      <w:tblStyleColBandSize w:val="1"/>
      <w:tblInd w:w="0" w:type="dxa"/>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B3838" w:themeColor="accent4"/>
          <w:left w:val="single" w:sz="4" w:space="0" w:color="3B3838" w:themeColor="accent4"/>
          <w:bottom w:val="single" w:sz="4" w:space="0" w:color="3B3838" w:themeColor="accent4"/>
          <w:right w:val="single" w:sz="4" w:space="0" w:color="3B3838" w:themeColor="accent4"/>
          <w:insideH w:val="nil"/>
          <w:insideV w:val="nil"/>
        </w:tcBorders>
        <w:shd w:val="clear" w:color="auto" w:fill="3B3838" w:themeFill="accent4"/>
      </w:tcPr>
    </w:tblStylePr>
    <w:tblStylePr w:type="lastRow">
      <w:rPr>
        <w:b/>
        <w:bCs/>
      </w:rPr>
      <w:tblPr/>
      <w:tcPr>
        <w:tcBorders>
          <w:top w:val="double" w:sz="4" w:space="0" w:color="3B3838" w:themeColor="accent4"/>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GridTable4Accent5">
    <w:name w:val="Grid Table 4 Accent 5"/>
    <w:basedOn w:val="TableNormal"/>
    <w:uiPriority w:val="49"/>
    <w:rsid w:val="00572222"/>
    <w:pPr>
      <w:spacing w:after="0" w:line="240" w:lineRule="auto"/>
    </w:pPr>
    <w:tblPr>
      <w:tblStyleRowBandSize w:val="1"/>
      <w:tblStyleColBandSize w:val="1"/>
      <w:tblInd w:w="0" w:type="dxa"/>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4Accent6">
    <w:name w:val="Grid Table 4 Accent 6"/>
    <w:basedOn w:val="TableNormal"/>
    <w:uiPriority w:val="49"/>
    <w:rsid w:val="00572222"/>
    <w:pPr>
      <w:spacing w:after="0" w:line="240" w:lineRule="auto"/>
    </w:pPr>
    <w:tblPr>
      <w:tblStyleRowBandSize w:val="1"/>
      <w:tblStyleColBandSize w:val="1"/>
      <w:tblInd w:w="0" w:type="dxa"/>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5Dark">
    <w:name w:val="Grid Table 5 Dark"/>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C1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19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19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19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1919" w:themeFill="accent1"/>
      </w:tcPr>
    </w:tblStylePr>
    <w:tblStylePr w:type="band1Vert">
      <w:tblPr/>
      <w:tcPr>
        <w:shd w:val="clear" w:color="auto" w:fill="D68484" w:themeFill="accent1" w:themeFillTint="66"/>
      </w:tcPr>
    </w:tblStylePr>
    <w:tblStylePr w:type="band1Horz">
      <w:tblPr/>
      <w:tcPr>
        <w:shd w:val="clear" w:color="auto" w:fill="D68484" w:themeFill="accent1" w:themeFillTint="66"/>
      </w:tcPr>
    </w:tblStylePr>
  </w:style>
  <w:style w:type="table" w:customStyle="1" w:styleId="GridTable5DarkAccent2">
    <w:name w:val="Grid Table 5 Dark Accent 2"/>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7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96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96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96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966" w:themeFill="accent2"/>
      </w:tcPr>
    </w:tblStylePr>
    <w:tblStylePr w:type="band1Vert">
      <w:tblPr/>
      <w:tcPr>
        <w:shd w:val="clear" w:color="auto" w:fill="FFEFC1" w:themeFill="accent2" w:themeFillTint="66"/>
      </w:tcPr>
    </w:tblStylePr>
    <w:tblStylePr w:type="band1Horz">
      <w:tblPr/>
      <w:tcPr>
        <w:shd w:val="clear" w:color="auto" w:fill="FFEFC1" w:themeFill="accent2" w:themeFillTint="66"/>
      </w:tcPr>
    </w:tblStylePr>
  </w:style>
  <w:style w:type="table" w:customStyle="1" w:styleId="GridTable5DarkAccent3">
    <w:name w:val="Grid Table 5 Dark Accent 3"/>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F5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DC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DC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DC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DC1" w:themeFill="accent3"/>
      </w:tcPr>
    </w:tblStylePr>
    <w:tblStylePr w:type="band1Vert">
      <w:tblPr/>
      <w:tcPr>
        <w:shd w:val="clear" w:color="auto" w:fill="CEEBE6" w:themeFill="accent3" w:themeFillTint="66"/>
      </w:tcPr>
    </w:tblStylePr>
    <w:tblStylePr w:type="band1Horz">
      <w:tblPr/>
      <w:tcPr>
        <w:shd w:val="clear" w:color="auto" w:fill="CEEBE6" w:themeFill="accent3" w:themeFillTint="66"/>
      </w:tcPr>
    </w:tblStylePr>
  </w:style>
  <w:style w:type="table" w:customStyle="1" w:styleId="GridTable5DarkAccent4">
    <w:name w:val="Grid Table 5 Dark Accent 4"/>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8D6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383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383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383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3838" w:themeFill="accent4"/>
      </w:tcPr>
    </w:tblStylePr>
    <w:tblStylePr w:type="band1Vert">
      <w:tblPr/>
      <w:tcPr>
        <w:shd w:val="clear" w:color="auto" w:fill="B2ADAD" w:themeFill="accent4" w:themeFillTint="66"/>
      </w:tcPr>
    </w:tblStylePr>
    <w:tblStylePr w:type="band1Horz">
      <w:tblPr/>
      <w:tcPr>
        <w:shd w:val="clear" w:color="auto" w:fill="B2ADAD" w:themeFill="accent4" w:themeFillTint="66"/>
      </w:tcPr>
    </w:tblStylePr>
  </w:style>
  <w:style w:type="table" w:customStyle="1" w:styleId="GridTable5DarkAccent5">
    <w:name w:val="Grid Table 5 Dark Accent 5"/>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customStyle="1" w:styleId="GridTable5DarkAccent6">
    <w:name w:val="Grid Table 5 Dark Accent 6"/>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customStyle="1"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72222"/>
    <w:pPr>
      <w:spacing w:after="0" w:line="240" w:lineRule="auto"/>
    </w:pPr>
    <w:rPr>
      <w:color w:val="381212" w:themeColor="accent1" w:themeShade="BF"/>
    </w:rPr>
    <w:tblPr>
      <w:tblStyleRowBandSize w:val="1"/>
      <w:tblStyleColBandSize w:val="1"/>
      <w:tblInd w:w="0" w:type="dxa"/>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CellMar>
        <w:top w:w="0" w:type="dxa"/>
        <w:left w:w="108" w:type="dxa"/>
        <w:bottom w:w="0" w:type="dxa"/>
        <w:right w:w="108" w:type="dxa"/>
      </w:tblCellMar>
    </w:tblPr>
    <w:tblStylePr w:type="firstRow">
      <w:rPr>
        <w:b/>
        <w:bCs/>
      </w:rPr>
      <w:tblPr/>
      <w:tcPr>
        <w:tcBorders>
          <w:bottom w:val="single" w:sz="12" w:space="0" w:color="C14646" w:themeColor="accent1" w:themeTint="99"/>
        </w:tcBorders>
      </w:tcPr>
    </w:tblStylePr>
    <w:tblStylePr w:type="lastRow">
      <w:rPr>
        <w:b/>
        <w:bCs/>
      </w:rPr>
      <w:tblPr/>
      <w:tcPr>
        <w:tcBorders>
          <w:top w:val="double" w:sz="4" w:space="0" w:color="C14646" w:themeColor="accent1" w:themeTint="99"/>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GridTable6ColorfulAccent2">
    <w:name w:val="Grid Table 6 Colorful Accent 2"/>
    <w:basedOn w:val="TableNormal"/>
    <w:uiPriority w:val="51"/>
    <w:rsid w:val="00572222"/>
    <w:pPr>
      <w:spacing w:after="0" w:line="240" w:lineRule="auto"/>
    </w:pPr>
    <w:rPr>
      <w:color w:val="FFC20C" w:themeColor="accent2" w:themeShade="BF"/>
    </w:rPr>
    <w:tblPr>
      <w:tblStyleRowBandSize w:val="1"/>
      <w:tblStyleColBandSize w:val="1"/>
      <w:tblInd w:w="0" w:type="dxa"/>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CellMar>
        <w:top w:w="0" w:type="dxa"/>
        <w:left w:w="108" w:type="dxa"/>
        <w:bottom w:w="0" w:type="dxa"/>
        <w:right w:w="108" w:type="dxa"/>
      </w:tblCellMar>
    </w:tblPr>
    <w:tblStylePr w:type="firstRow">
      <w:rPr>
        <w:b/>
        <w:bCs/>
      </w:rPr>
      <w:tblPr/>
      <w:tcPr>
        <w:tcBorders>
          <w:bottom w:val="single" w:sz="12" w:space="0" w:color="FFE7A3" w:themeColor="accent2" w:themeTint="99"/>
        </w:tcBorders>
      </w:tcPr>
    </w:tblStylePr>
    <w:tblStylePr w:type="lastRow">
      <w:rPr>
        <w:b/>
        <w:bCs/>
      </w:rPr>
      <w:tblPr/>
      <w:tcPr>
        <w:tcBorders>
          <w:top w:val="double" w:sz="4" w:space="0" w:color="FFE7A3" w:themeColor="accent2" w:themeTint="99"/>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GridTable6ColorfulAccent3">
    <w:name w:val="Grid Table 6 Colorful Accent 3"/>
    <w:basedOn w:val="TableNormal"/>
    <w:uiPriority w:val="51"/>
    <w:rsid w:val="00572222"/>
    <w:pPr>
      <w:spacing w:after="0" w:line="240" w:lineRule="auto"/>
    </w:pPr>
    <w:rPr>
      <w:color w:val="49B3A1" w:themeColor="accent3" w:themeShade="BF"/>
    </w:rPr>
    <w:tblPr>
      <w:tblStyleRowBandSize w:val="1"/>
      <w:tblStyleColBandSize w:val="1"/>
      <w:tblInd w:w="0" w:type="dxa"/>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CellMar>
        <w:top w:w="0" w:type="dxa"/>
        <w:left w:w="108" w:type="dxa"/>
        <w:bottom w:w="0" w:type="dxa"/>
        <w:right w:w="108" w:type="dxa"/>
      </w:tblCellMar>
    </w:tblPr>
    <w:tblStylePr w:type="firstRow">
      <w:rPr>
        <w:b/>
        <w:bCs/>
      </w:rPr>
      <w:tblPr/>
      <w:tcPr>
        <w:tcBorders>
          <w:bottom w:val="single" w:sz="12" w:space="0" w:color="B5E1D9" w:themeColor="accent3" w:themeTint="99"/>
        </w:tcBorders>
      </w:tcPr>
    </w:tblStylePr>
    <w:tblStylePr w:type="lastRow">
      <w:rPr>
        <w:b/>
        <w:bCs/>
      </w:rPr>
      <w:tblPr/>
      <w:tcPr>
        <w:tcBorders>
          <w:top w:val="double" w:sz="4" w:space="0" w:color="B5E1D9" w:themeColor="accent3" w:themeTint="99"/>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GridTable6ColorfulAccent4">
    <w:name w:val="Grid Table 6 Colorful Accent 4"/>
    <w:basedOn w:val="TableNormal"/>
    <w:uiPriority w:val="51"/>
    <w:rsid w:val="00572222"/>
    <w:pPr>
      <w:spacing w:after="0" w:line="240" w:lineRule="auto"/>
    </w:pPr>
    <w:rPr>
      <w:color w:val="2C2A2A" w:themeColor="accent4" w:themeShade="BF"/>
    </w:rPr>
    <w:tblPr>
      <w:tblStyleRowBandSize w:val="1"/>
      <w:tblStyleColBandSize w:val="1"/>
      <w:tblInd w:w="0" w:type="dxa"/>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CellMar>
        <w:top w:w="0" w:type="dxa"/>
        <w:left w:w="108" w:type="dxa"/>
        <w:bottom w:w="0" w:type="dxa"/>
        <w:right w:w="108" w:type="dxa"/>
      </w:tblCellMar>
    </w:tblPr>
    <w:tblStylePr w:type="firstRow">
      <w:rPr>
        <w:b/>
        <w:bCs/>
      </w:rPr>
      <w:tblPr/>
      <w:tcPr>
        <w:tcBorders>
          <w:bottom w:val="single" w:sz="12" w:space="0" w:color="8B8585" w:themeColor="accent4" w:themeTint="99"/>
        </w:tcBorders>
      </w:tcPr>
    </w:tblStylePr>
    <w:tblStylePr w:type="lastRow">
      <w:rPr>
        <w:b/>
        <w:bCs/>
      </w:rPr>
      <w:tblPr/>
      <w:tcPr>
        <w:tcBorders>
          <w:top w:val="double" w:sz="4" w:space="0" w:color="8B8585" w:themeColor="accent4" w:themeTint="99"/>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GridTable6ColorfulAccent5">
    <w:name w:val="Grid Table 6 Colorful Accent 5"/>
    <w:basedOn w:val="TableNormal"/>
    <w:uiPriority w:val="51"/>
    <w:rsid w:val="00572222"/>
    <w:pPr>
      <w:spacing w:after="0" w:line="240" w:lineRule="auto"/>
    </w:pPr>
    <w:rPr>
      <w:color w:val="BFBFBF" w:themeColor="accent5" w:themeShade="BF"/>
    </w:rPr>
    <w:tblPr>
      <w:tblStyleRowBandSize w:val="1"/>
      <w:tblStyleColBandSize w:val="1"/>
      <w:tblInd w:w="0" w:type="dxa"/>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CellMar>
        <w:top w:w="0" w:type="dxa"/>
        <w:left w:w="108" w:type="dxa"/>
        <w:bottom w:w="0" w:type="dxa"/>
        <w:right w:w="108" w:type="dxa"/>
      </w:tblCellMar>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6ColorfulAccent6">
    <w:name w:val="Grid Table 6 Colorful Accent 6"/>
    <w:basedOn w:val="TableNormal"/>
    <w:uiPriority w:val="51"/>
    <w:rsid w:val="00572222"/>
    <w:pPr>
      <w:spacing w:after="0" w:line="240" w:lineRule="auto"/>
    </w:pPr>
    <w:rPr>
      <w:color w:val="BFBFBF" w:themeColor="accent6" w:themeShade="BF"/>
    </w:rPr>
    <w:tblPr>
      <w:tblStyleRowBandSize w:val="1"/>
      <w:tblStyleColBandSize w:val="1"/>
      <w:tblInd w:w="0" w:type="dxa"/>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CellMar>
        <w:top w:w="0" w:type="dxa"/>
        <w:left w:w="108" w:type="dxa"/>
        <w:bottom w:w="0" w:type="dxa"/>
        <w:right w:w="108" w:type="dxa"/>
      </w:tblCellMar>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72222"/>
    <w:pPr>
      <w:spacing w:after="0" w:line="240" w:lineRule="auto"/>
    </w:pPr>
    <w:rPr>
      <w:color w:val="381212" w:themeColor="accent1" w:themeShade="BF"/>
    </w:rPr>
    <w:tblPr>
      <w:tblStyleRowBandSize w:val="1"/>
      <w:tblStyleColBandSize w:val="1"/>
      <w:tblInd w:w="0" w:type="dxa"/>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C1C1" w:themeFill="accent1" w:themeFillTint="33"/>
      </w:tcPr>
    </w:tblStylePr>
    <w:tblStylePr w:type="band1Horz">
      <w:tblPr/>
      <w:tcPr>
        <w:shd w:val="clear" w:color="auto" w:fill="EAC1C1" w:themeFill="accent1" w:themeFillTint="33"/>
      </w:tcPr>
    </w:tblStylePr>
    <w:tblStylePr w:type="neCell">
      <w:tblPr/>
      <w:tcPr>
        <w:tcBorders>
          <w:bottom w:val="single" w:sz="4" w:space="0" w:color="C14646" w:themeColor="accent1" w:themeTint="99"/>
        </w:tcBorders>
      </w:tcPr>
    </w:tblStylePr>
    <w:tblStylePr w:type="nwCell">
      <w:tblPr/>
      <w:tcPr>
        <w:tcBorders>
          <w:bottom w:val="single" w:sz="4" w:space="0" w:color="C14646" w:themeColor="accent1" w:themeTint="99"/>
        </w:tcBorders>
      </w:tcPr>
    </w:tblStylePr>
    <w:tblStylePr w:type="seCell">
      <w:tblPr/>
      <w:tcPr>
        <w:tcBorders>
          <w:top w:val="single" w:sz="4" w:space="0" w:color="C14646" w:themeColor="accent1" w:themeTint="99"/>
        </w:tcBorders>
      </w:tcPr>
    </w:tblStylePr>
    <w:tblStylePr w:type="swCell">
      <w:tblPr/>
      <w:tcPr>
        <w:tcBorders>
          <w:top w:val="single" w:sz="4" w:space="0" w:color="C14646" w:themeColor="accent1" w:themeTint="99"/>
        </w:tcBorders>
      </w:tcPr>
    </w:tblStylePr>
  </w:style>
  <w:style w:type="table" w:customStyle="1" w:styleId="GridTable7ColorfulAccent2">
    <w:name w:val="Grid Table 7 Colorful Accent 2"/>
    <w:basedOn w:val="TableNormal"/>
    <w:uiPriority w:val="52"/>
    <w:rsid w:val="00572222"/>
    <w:pPr>
      <w:spacing w:after="0" w:line="240" w:lineRule="auto"/>
    </w:pPr>
    <w:rPr>
      <w:color w:val="FFC20C" w:themeColor="accent2" w:themeShade="BF"/>
    </w:rPr>
    <w:tblPr>
      <w:tblStyleRowBandSize w:val="1"/>
      <w:tblStyleColBandSize w:val="1"/>
      <w:tblInd w:w="0" w:type="dxa"/>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E0" w:themeFill="accent2" w:themeFillTint="33"/>
      </w:tcPr>
    </w:tblStylePr>
    <w:tblStylePr w:type="band1Horz">
      <w:tblPr/>
      <w:tcPr>
        <w:shd w:val="clear" w:color="auto" w:fill="FFF7E0" w:themeFill="accent2" w:themeFillTint="33"/>
      </w:tcPr>
    </w:tblStylePr>
    <w:tblStylePr w:type="neCell">
      <w:tblPr/>
      <w:tcPr>
        <w:tcBorders>
          <w:bottom w:val="single" w:sz="4" w:space="0" w:color="FFE7A3" w:themeColor="accent2" w:themeTint="99"/>
        </w:tcBorders>
      </w:tcPr>
    </w:tblStylePr>
    <w:tblStylePr w:type="nwCell">
      <w:tblPr/>
      <w:tcPr>
        <w:tcBorders>
          <w:bottom w:val="single" w:sz="4" w:space="0" w:color="FFE7A3" w:themeColor="accent2" w:themeTint="99"/>
        </w:tcBorders>
      </w:tcPr>
    </w:tblStylePr>
    <w:tblStylePr w:type="seCell">
      <w:tblPr/>
      <w:tcPr>
        <w:tcBorders>
          <w:top w:val="single" w:sz="4" w:space="0" w:color="FFE7A3" w:themeColor="accent2" w:themeTint="99"/>
        </w:tcBorders>
      </w:tcPr>
    </w:tblStylePr>
    <w:tblStylePr w:type="swCell">
      <w:tblPr/>
      <w:tcPr>
        <w:tcBorders>
          <w:top w:val="single" w:sz="4" w:space="0" w:color="FFE7A3" w:themeColor="accent2" w:themeTint="99"/>
        </w:tcBorders>
      </w:tcPr>
    </w:tblStylePr>
  </w:style>
  <w:style w:type="table" w:customStyle="1" w:styleId="GridTable7ColorfulAccent3">
    <w:name w:val="Grid Table 7 Colorful Accent 3"/>
    <w:basedOn w:val="TableNormal"/>
    <w:uiPriority w:val="52"/>
    <w:rsid w:val="00572222"/>
    <w:pPr>
      <w:spacing w:after="0" w:line="240" w:lineRule="auto"/>
    </w:pPr>
    <w:rPr>
      <w:color w:val="49B3A1" w:themeColor="accent3" w:themeShade="BF"/>
    </w:rPr>
    <w:tblPr>
      <w:tblStyleRowBandSize w:val="1"/>
      <w:tblStyleColBandSize w:val="1"/>
      <w:tblInd w:w="0" w:type="dxa"/>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5F2" w:themeFill="accent3" w:themeFillTint="33"/>
      </w:tcPr>
    </w:tblStylePr>
    <w:tblStylePr w:type="band1Horz">
      <w:tblPr/>
      <w:tcPr>
        <w:shd w:val="clear" w:color="auto" w:fill="E6F5F2" w:themeFill="accent3" w:themeFillTint="33"/>
      </w:tcPr>
    </w:tblStylePr>
    <w:tblStylePr w:type="neCell">
      <w:tblPr/>
      <w:tcPr>
        <w:tcBorders>
          <w:bottom w:val="single" w:sz="4" w:space="0" w:color="B5E1D9" w:themeColor="accent3" w:themeTint="99"/>
        </w:tcBorders>
      </w:tcPr>
    </w:tblStylePr>
    <w:tblStylePr w:type="nwCell">
      <w:tblPr/>
      <w:tcPr>
        <w:tcBorders>
          <w:bottom w:val="single" w:sz="4" w:space="0" w:color="B5E1D9" w:themeColor="accent3" w:themeTint="99"/>
        </w:tcBorders>
      </w:tcPr>
    </w:tblStylePr>
    <w:tblStylePr w:type="seCell">
      <w:tblPr/>
      <w:tcPr>
        <w:tcBorders>
          <w:top w:val="single" w:sz="4" w:space="0" w:color="B5E1D9" w:themeColor="accent3" w:themeTint="99"/>
        </w:tcBorders>
      </w:tcPr>
    </w:tblStylePr>
    <w:tblStylePr w:type="swCell">
      <w:tblPr/>
      <w:tcPr>
        <w:tcBorders>
          <w:top w:val="single" w:sz="4" w:space="0" w:color="B5E1D9" w:themeColor="accent3" w:themeTint="99"/>
        </w:tcBorders>
      </w:tcPr>
    </w:tblStylePr>
  </w:style>
  <w:style w:type="table" w:customStyle="1" w:styleId="GridTable7ColorfulAccent4">
    <w:name w:val="Grid Table 7 Colorful Accent 4"/>
    <w:basedOn w:val="TableNormal"/>
    <w:uiPriority w:val="52"/>
    <w:rsid w:val="00572222"/>
    <w:pPr>
      <w:spacing w:after="0" w:line="240" w:lineRule="auto"/>
    </w:pPr>
    <w:rPr>
      <w:color w:val="2C2A2A" w:themeColor="accent4" w:themeShade="BF"/>
    </w:rPr>
    <w:tblPr>
      <w:tblStyleRowBandSize w:val="1"/>
      <w:tblStyleColBandSize w:val="1"/>
      <w:tblInd w:w="0" w:type="dxa"/>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6D6" w:themeFill="accent4" w:themeFillTint="33"/>
      </w:tcPr>
    </w:tblStylePr>
    <w:tblStylePr w:type="band1Horz">
      <w:tblPr/>
      <w:tcPr>
        <w:shd w:val="clear" w:color="auto" w:fill="D8D6D6" w:themeFill="accent4" w:themeFillTint="33"/>
      </w:tcPr>
    </w:tblStylePr>
    <w:tblStylePr w:type="neCell">
      <w:tblPr/>
      <w:tcPr>
        <w:tcBorders>
          <w:bottom w:val="single" w:sz="4" w:space="0" w:color="8B8585" w:themeColor="accent4" w:themeTint="99"/>
        </w:tcBorders>
      </w:tcPr>
    </w:tblStylePr>
    <w:tblStylePr w:type="nwCell">
      <w:tblPr/>
      <w:tcPr>
        <w:tcBorders>
          <w:bottom w:val="single" w:sz="4" w:space="0" w:color="8B8585" w:themeColor="accent4" w:themeTint="99"/>
        </w:tcBorders>
      </w:tcPr>
    </w:tblStylePr>
    <w:tblStylePr w:type="seCell">
      <w:tblPr/>
      <w:tcPr>
        <w:tcBorders>
          <w:top w:val="single" w:sz="4" w:space="0" w:color="8B8585" w:themeColor="accent4" w:themeTint="99"/>
        </w:tcBorders>
      </w:tcPr>
    </w:tblStylePr>
    <w:tblStylePr w:type="swCell">
      <w:tblPr/>
      <w:tcPr>
        <w:tcBorders>
          <w:top w:val="single" w:sz="4" w:space="0" w:color="8B8585" w:themeColor="accent4" w:themeTint="99"/>
        </w:tcBorders>
      </w:tcPr>
    </w:tblStylePr>
  </w:style>
  <w:style w:type="table" w:customStyle="1" w:styleId="GridTable7ColorfulAccent5">
    <w:name w:val="Grid Table 7 Colorful Accent 5"/>
    <w:basedOn w:val="TableNormal"/>
    <w:uiPriority w:val="52"/>
    <w:rsid w:val="00572222"/>
    <w:pPr>
      <w:spacing w:after="0" w:line="240" w:lineRule="auto"/>
    </w:pPr>
    <w:rPr>
      <w:color w:val="BFBFBF" w:themeColor="accent5" w:themeShade="BF"/>
    </w:rPr>
    <w:tblPr>
      <w:tblStyleRowBandSize w:val="1"/>
      <w:tblStyleColBandSize w:val="1"/>
      <w:tblInd w:w="0" w:type="dxa"/>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customStyle="1" w:styleId="GridTable7ColorfulAccent6">
    <w:name w:val="Grid Table 7 Colorful Accent 6"/>
    <w:basedOn w:val="TableNormal"/>
    <w:uiPriority w:val="52"/>
    <w:rsid w:val="00572222"/>
    <w:pPr>
      <w:spacing w:after="0" w:line="240" w:lineRule="auto"/>
    </w:pPr>
    <w:rPr>
      <w:color w:val="BFBFBF" w:themeColor="accent6" w:themeShade="BF"/>
    </w:rPr>
    <w:tblPr>
      <w:tblStyleRowBandSize w:val="1"/>
      <w:tblStyleColBandSize w:val="1"/>
      <w:tblInd w:w="0" w:type="dxa"/>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250C0C"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381212"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381212"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250C0C"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250C0C"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1D1C1C"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381212"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4B1919" w:themeColor="accent1"/>
        <w:bottom w:val="single" w:sz="4" w:space="10" w:color="4B1919" w:themeColor="accent1"/>
      </w:pBdr>
      <w:spacing w:before="360" w:after="360"/>
      <w:ind w:left="864" w:right="864"/>
      <w:jc w:val="center"/>
    </w:pPr>
    <w:rPr>
      <w:i/>
      <w:iCs/>
      <w:color w:val="381212" w:themeColor="accent1" w:themeShade="BF"/>
    </w:rPr>
  </w:style>
  <w:style w:type="character" w:customStyle="1" w:styleId="IntenseQuoteChar">
    <w:name w:val="Intense Quote Char"/>
    <w:basedOn w:val="DefaultParagraphFont"/>
    <w:link w:val="IntenseQuote"/>
    <w:uiPriority w:val="30"/>
    <w:semiHidden/>
    <w:rsid w:val="000F51EC"/>
    <w:rPr>
      <w:i/>
      <w:iCs/>
      <w:color w:val="381212" w:themeColor="accent1" w:themeShade="BF"/>
    </w:rPr>
  </w:style>
  <w:style w:type="character" w:styleId="IntenseReference">
    <w:name w:val="Intense Reference"/>
    <w:basedOn w:val="DefaultParagraphFont"/>
    <w:uiPriority w:val="32"/>
    <w:semiHidden/>
    <w:qFormat/>
    <w:rsid w:val="000F51EC"/>
    <w:rPr>
      <w:b/>
      <w:bCs/>
      <w:caps w:val="0"/>
      <w:smallCaps/>
      <w:color w:val="381212"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Ind w:w="0" w:type="dxa"/>
      <w:tblBorders>
        <w:top w:val="single" w:sz="8" w:space="0" w:color="4B1919" w:themeColor="accent1"/>
        <w:left w:val="single" w:sz="8" w:space="0" w:color="4B1919" w:themeColor="accent1"/>
        <w:bottom w:val="single" w:sz="8" w:space="0" w:color="4B1919" w:themeColor="accent1"/>
        <w:right w:val="single" w:sz="8" w:space="0" w:color="4B1919" w:themeColor="accent1"/>
        <w:insideH w:val="single" w:sz="8" w:space="0" w:color="4B1919" w:themeColor="accent1"/>
        <w:insideV w:val="single" w:sz="8" w:space="0" w:color="4B191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1919" w:themeColor="accent1"/>
          <w:left w:val="single" w:sz="8" w:space="0" w:color="4B1919" w:themeColor="accent1"/>
          <w:bottom w:val="single" w:sz="18" w:space="0" w:color="4B1919" w:themeColor="accent1"/>
          <w:right w:val="single" w:sz="8" w:space="0" w:color="4B1919" w:themeColor="accent1"/>
          <w:insideH w:val="nil"/>
          <w:insideV w:val="single" w:sz="8" w:space="0" w:color="4B191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1919" w:themeColor="accent1"/>
          <w:left w:val="single" w:sz="8" w:space="0" w:color="4B1919" w:themeColor="accent1"/>
          <w:bottom w:val="single" w:sz="8" w:space="0" w:color="4B1919" w:themeColor="accent1"/>
          <w:right w:val="single" w:sz="8" w:space="0" w:color="4B1919" w:themeColor="accent1"/>
          <w:insideH w:val="nil"/>
          <w:insideV w:val="single" w:sz="8" w:space="0" w:color="4B191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tcPr>
    </w:tblStylePr>
    <w:tblStylePr w:type="band1Vert">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shd w:val="clear" w:color="auto" w:fill="E5B3B3" w:themeFill="accent1" w:themeFillTint="3F"/>
      </w:tcPr>
    </w:tblStylePr>
    <w:tblStylePr w:type="band1Horz">
      <w:tblPr/>
      <w:tcPr>
        <w:tcBorders>
          <w:top w:val="single" w:sz="8" w:space="0" w:color="4B1919" w:themeColor="accent1"/>
          <w:left w:val="single" w:sz="8" w:space="0" w:color="4B1919" w:themeColor="accent1"/>
          <w:bottom w:val="single" w:sz="8" w:space="0" w:color="4B1919" w:themeColor="accent1"/>
          <w:right w:val="single" w:sz="8" w:space="0" w:color="4B1919" w:themeColor="accent1"/>
          <w:insideV w:val="single" w:sz="8" w:space="0" w:color="4B1919" w:themeColor="accent1"/>
        </w:tcBorders>
        <w:shd w:val="clear" w:color="auto" w:fill="E5B3B3" w:themeFill="accent1" w:themeFillTint="3F"/>
      </w:tcPr>
    </w:tblStylePr>
    <w:tblStylePr w:type="band2Horz">
      <w:tblPr/>
      <w:tcPr>
        <w:tcBorders>
          <w:top w:val="single" w:sz="8" w:space="0" w:color="4B1919" w:themeColor="accent1"/>
          <w:left w:val="single" w:sz="8" w:space="0" w:color="4B1919" w:themeColor="accent1"/>
          <w:bottom w:val="single" w:sz="8" w:space="0" w:color="4B1919" w:themeColor="accent1"/>
          <w:right w:val="single" w:sz="8" w:space="0" w:color="4B1919" w:themeColor="accent1"/>
          <w:insideV w:val="single" w:sz="8" w:space="0" w:color="4B1919"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Ind w:w="0" w:type="dxa"/>
      <w:tblBorders>
        <w:top w:val="single" w:sz="8" w:space="0" w:color="FFD966" w:themeColor="accent2"/>
        <w:left w:val="single" w:sz="8" w:space="0" w:color="FFD966" w:themeColor="accent2"/>
        <w:bottom w:val="single" w:sz="8" w:space="0" w:color="FFD966" w:themeColor="accent2"/>
        <w:right w:val="single" w:sz="8" w:space="0" w:color="FFD966" w:themeColor="accent2"/>
        <w:insideH w:val="single" w:sz="8" w:space="0" w:color="FFD966" w:themeColor="accent2"/>
        <w:insideV w:val="single" w:sz="8" w:space="0" w:color="FFD96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D966" w:themeColor="accent2"/>
          <w:left w:val="single" w:sz="8" w:space="0" w:color="FFD966" w:themeColor="accent2"/>
          <w:bottom w:val="single" w:sz="18" w:space="0" w:color="FFD966" w:themeColor="accent2"/>
          <w:right w:val="single" w:sz="8" w:space="0" w:color="FFD966" w:themeColor="accent2"/>
          <w:insideH w:val="nil"/>
          <w:insideV w:val="single" w:sz="8" w:space="0" w:color="FFD96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966" w:themeColor="accent2"/>
          <w:left w:val="single" w:sz="8" w:space="0" w:color="FFD966" w:themeColor="accent2"/>
          <w:bottom w:val="single" w:sz="8" w:space="0" w:color="FFD966" w:themeColor="accent2"/>
          <w:right w:val="single" w:sz="8" w:space="0" w:color="FFD966" w:themeColor="accent2"/>
          <w:insideH w:val="nil"/>
          <w:insideV w:val="single" w:sz="8" w:space="0" w:color="FFD96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tcPr>
    </w:tblStylePr>
    <w:tblStylePr w:type="band1Vert">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shd w:val="clear" w:color="auto" w:fill="FFF5D9" w:themeFill="accent2" w:themeFillTint="3F"/>
      </w:tcPr>
    </w:tblStylePr>
    <w:tblStylePr w:type="band1Horz">
      <w:tblPr/>
      <w:tcPr>
        <w:tcBorders>
          <w:top w:val="single" w:sz="8" w:space="0" w:color="FFD966" w:themeColor="accent2"/>
          <w:left w:val="single" w:sz="8" w:space="0" w:color="FFD966" w:themeColor="accent2"/>
          <w:bottom w:val="single" w:sz="8" w:space="0" w:color="FFD966" w:themeColor="accent2"/>
          <w:right w:val="single" w:sz="8" w:space="0" w:color="FFD966" w:themeColor="accent2"/>
          <w:insideV w:val="single" w:sz="8" w:space="0" w:color="FFD966" w:themeColor="accent2"/>
        </w:tcBorders>
        <w:shd w:val="clear" w:color="auto" w:fill="FFF5D9" w:themeFill="accent2" w:themeFillTint="3F"/>
      </w:tcPr>
    </w:tblStylePr>
    <w:tblStylePr w:type="band2Horz">
      <w:tblPr/>
      <w:tcPr>
        <w:tcBorders>
          <w:top w:val="single" w:sz="8" w:space="0" w:color="FFD966" w:themeColor="accent2"/>
          <w:left w:val="single" w:sz="8" w:space="0" w:color="FFD966" w:themeColor="accent2"/>
          <w:bottom w:val="single" w:sz="8" w:space="0" w:color="FFD966" w:themeColor="accent2"/>
          <w:right w:val="single" w:sz="8" w:space="0" w:color="FFD966" w:themeColor="accent2"/>
          <w:insideV w:val="single" w:sz="8" w:space="0" w:color="FFD966"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Ind w:w="0" w:type="dxa"/>
      <w:tblBorders>
        <w:top w:val="single" w:sz="8" w:space="0" w:color="85CDC1" w:themeColor="accent3"/>
        <w:left w:val="single" w:sz="8" w:space="0" w:color="85CDC1" w:themeColor="accent3"/>
        <w:bottom w:val="single" w:sz="8" w:space="0" w:color="85CDC1" w:themeColor="accent3"/>
        <w:right w:val="single" w:sz="8" w:space="0" w:color="85CDC1" w:themeColor="accent3"/>
        <w:insideH w:val="single" w:sz="8" w:space="0" w:color="85CDC1" w:themeColor="accent3"/>
        <w:insideV w:val="single" w:sz="8" w:space="0" w:color="85CDC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5CDC1" w:themeColor="accent3"/>
          <w:left w:val="single" w:sz="8" w:space="0" w:color="85CDC1" w:themeColor="accent3"/>
          <w:bottom w:val="single" w:sz="18" w:space="0" w:color="85CDC1" w:themeColor="accent3"/>
          <w:right w:val="single" w:sz="8" w:space="0" w:color="85CDC1" w:themeColor="accent3"/>
          <w:insideH w:val="nil"/>
          <w:insideV w:val="single" w:sz="8" w:space="0" w:color="85CDC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DC1" w:themeColor="accent3"/>
          <w:left w:val="single" w:sz="8" w:space="0" w:color="85CDC1" w:themeColor="accent3"/>
          <w:bottom w:val="single" w:sz="8" w:space="0" w:color="85CDC1" w:themeColor="accent3"/>
          <w:right w:val="single" w:sz="8" w:space="0" w:color="85CDC1" w:themeColor="accent3"/>
          <w:insideH w:val="nil"/>
          <w:insideV w:val="single" w:sz="8" w:space="0" w:color="85CDC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tcPr>
    </w:tblStylePr>
    <w:tblStylePr w:type="band1Vert">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shd w:val="clear" w:color="auto" w:fill="E0F2EF" w:themeFill="accent3" w:themeFillTint="3F"/>
      </w:tcPr>
    </w:tblStylePr>
    <w:tblStylePr w:type="band1Horz">
      <w:tblPr/>
      <w:tcPr>
        <w:tcBorders>
          <w:top w:val="single" w:sz="8" w:space="0" w:color="85CDC1" w:themeColor="accent3"/>
          <w:left w:val="single" w:sz="8" w:space="0" w:color="85CDC1" w:themeColor="accent3"/>
          <w:bottom w:val="single" w:sz="8" w:space="0" w:color="85CDC1" w:themeColor="accent3"/>
          <w:right w:val="single" w:sz="8" w:space="0" w:color="85CDC1" w:themeColor="accent3"/>
          <w:insideV w:val="single" w:sz="8" w:space="0" w:color="85CDC1" w:themeColor="accent3"/>
        </w:tcBorders>
        <w:shd w:val="clear" w:color="auto" w:fill="E0F2EF" w:themeFill="accent3" w:themeFillTint="3F"/>
      </w:tcPr>
    </w:tblStylePr>
    <w:tblStylePr w:type="band2Horz">
      <w:tblPr/>
      <w:tcPr>
        <w:tcBorders>
          <w:top w:val="single" w:sz="8" w:space="0" w:color="85CDC1" w:themeColor="accent3"/>
          <w:left w:val="single" w:sz="8" w:space="0" w:color="85CDC1" w:themeColor="accent3"/>
          <w:bottom w:val="single" w:sz="8" w:space="0" w:color="85CDC1" w:themeColor="accent3"/>
          <w:right w:val="single" w:sz="8" w:space="0" w:color="85CDC1" w:themeColor="accent3"/>
          <w:insideV w:val="single" w:sz="8" w:space="0" w:color="85CDC1"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Ind w:w="0" w:type="dxa"/>
      <w:tblBorders>
        <w:top w:val="single" w:sz="8" w:space="0" w:color="3B3838" w:themeColor="accent4"/>
        <w:left w:val="single" w:sz="8" w:space="0" w:color="3B3838" w:themeColor="accent4"/>
        <w:bottom w:val="single" w:sz="8" w:space="0" w:color="3B3838" w:themeColor="accent4"/>
        <w:right w:val="single" w:sz="8" w:space="0" w:color="3B3838" w:themeColor="accent4"/>
        <w:insideH w:val="single" w:sz="8" w:space="0" w:color="3B3838" w:themeColor="accent4"/>
        <w:insideV w:val="single" w:sz="8" w:space="0" w:color="3B3838"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B3838" w:themeColor="accent4"/>
          <w:left w:val="single" w:sz="8" w:space="0" w:color="3B3838" w:themeColor="accent4"/>
          <w:bottom w:val="single" w:sz="18" w:space="0" w:color="3B3838" w:themeColor="accent4"/>
          <w:right w:val="single" w:sz="8" w:space="0" w:color="3B3838" w:themeColor="accent4"/>
          <w:insideH w:val="nil"/>
          <w:insideV w:val="single" w:sz="8" w:space="0" w:color="3B383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3838" w:themeColor="accent4"/>
          <w:left w:val="single" w:sz="8" w:space="0" w:color="3B3838" w:themeColor="accent4"/>
          <w:bottom w:val="single" w:sz="8" w:space="0" w:color="3B3838" w:themeColor="accent4"/>
          <w:right w:val="single" w:sz="8" w:space="0" w:color="3B3838" w:themeColor="accent4"/>
          <w:insideH w:val="nil"/>
          <w:insideV w:val="single" w:sz="8" w:space="0" w:color="3B383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tcPr>
    </w:tblStylePr>
    <w:tblStylePr w:type="band1Vert">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shd w:val="clear" w:color="auto" w:fill="CFCCCC" w:themeFill="accent4" w:themeFillTint="3F"/>
      </w:tcPr>
    </w:tblStylePr>
    <w:tblStylePr w:type="band1Horz">
      <w:tblPr/>
      <w:tcPr>
        <w:tcBorders>
          <w:top w:val="single" w:sz="8" w:space="0" w:color="3B3838" w:themeColor="accent4"/>
          <w:left w:val="single" w:sz="8" w:space="0" w:color="3B3838" w:themeColor="accent4"/>
          <w:bottom w:val="single" w:sz="8" w:space="0" w:color="3B3838" w:themeColor="accent4"/>
          <w:right w:val="single" w:sz="8" w:space="0" w:color="3B3838" w:themeColor="accent4"/>
          <w:insideV w:val="single" w:sz="8" w:space="0" w:color="3B3838" w:themeColor="accent4"/>
        </w:tcBorders>
        <w:shd w:val="clear" w:color="auto" w:fill="CFCCCC" w:themeFill="accent4" w:themeFillTint="3F"/>
      </w:tcPr>
    </w:tblStylePr>
    <w:tblStylePr w:type="band2Horz">
      <w:tblPr/>
      <w:tcPr>
        <w:tcBorders>
          <w:top w:val="single" w:sz="8" w:space="0" w:color="3B3838" w:themeColor="accent4"/>
          <w:left w:val="single" w:sz="8" w:space="0" w:color="3B3838" w:themeColor="accent4"/>
          <w:bottom w:val="single" w:sz="8" w:space="0" w:color="3B3838" w:themeColor="accent4"/>
          <w:right w:val="single" w:sz="8" w:space="0" w:color="3B3838" w:themeColor="accent4"/>
          <w:insideV w:val="single" w:sz="8" w:space="0" w:color="3B3838"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Ind w:w="0" w:type="dxa"/>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Ind w:w="0" w:type="dxa"/>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Ind w:w="0" w:type="dxa"/>
      <w:tblBorders>
        <w:top w:val="single" w:sz="8" w:space="0" w:color="4B1919" w:themeColor="accent1"/>
        <w:left w:val="single" w:sz="8" w:space="0" w:color="4B1919" w:themeColor="accent1"/>
        <w:bottom w:val="single" w:sz="8" w:space="0" w:color="4B1919" w:themeColor="accent1"/>
        <w:right w:val="single" w:sz="8" w:space="0" w:color="4B191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1919" w:themeFill="accent1"/>
      </w:tcPr>
    </w:tblStylePr>
    <w:tblStylePr w:type="lastRow">
      <w:pPr>
        <w:spacing w:before="0" w:after="0" w:line="240" w:lineRule="auto"/>
      </w:pPr>
      <w:rPr>
        <w:b/>
        <w:bCs/>
      </w:rPr>
      <w:tblPr/>
      <w:tcPr>
        <w:tcBorders>
          <w:top w:val="double" w:sz="6" w:space="0" w:color="4B1919" w:themeColor="accent1"/>
          <w:left w:val="single" w:sz="8" w:space="0" w:color="4B1919" w:themeColor="accent1"/>
          <w:bottom w:val="single" w:sz="8" w:space="0" w:color="4B1919" w:themeColor="accent1"/>
          <w:right w:val="single" w:sz="8" w:space="0" w:color="4B1919" w:themeColor="accent1"/>
        </w:tcBorders>
      </w:tcPr>
    </w:tblStylePr>
    <w:tblStylePr w:type="firstCol">
      <w:rPr>
        <w:b/>
        <w:bCs/>
      </w:rPr>
    </w:tblStylePr>
    <w:tblStylePr w:type="lastCol">
      <w:rPr>
        <w:b/>
        <w:bCs/>
      </w:rPr>
    </w:tblStylePr>
    <w:tblStylePr w:type="band1Vert">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tcPr>
    </w:tblStylePr>
    <w:tblStylePr w:type="band1Horz">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Ind w:w="0" w:type="dxa"/>
      <w:tblBorders>
        <w:top w:val="single" w:sz="8" w:space="0" w:color="FFD966" w:themeColor="accent2"/>
        <w:left w:val="single" w:sz="8" w:space="0" w:color="FFD966" w:themeColor="accent2"/>
        <w:bottom w:val="single" w:sz="8" w:space="0" w:color="FFD966" w:themeColor="accent2"/>
        <w:right w:val="single" w:sz="8" w:space="0" w:color="FFD96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D966" w:themeFill="accent2"/>
      </w:tcPr>
    </w:tblStylePr>
    <w:tblStylePr w:type="lastRow">
      <w:pPr>
        <w:spacing w:before="0" w:after="0" w:line="240" w:lineRule="auto"/>
      </w:pPr>
      <w:rPr>
        <w:b/>
        <w:bCs/>
      </w:rPr>
      <w:tblPr/>
      <w:tcPr>
        <w:tcBorders>
          <w:top w:val="double" w:sz="6" w:space="0" w:color="FFD966" w:themeColor="accent2"/>
          <w:left w:val="single" w:sz="8" w:space="0" w:color="FFD966" w:themeColor="accent2"/>
          <w:bottom w:val="single" w:sz="8" w:space="0" w:color="FFD966" w:themeColor="accent2"/>
          <w:right w:val="single" w:sz="8" w:space="0" w:color="FFD966" w:themeColor="accent2"/>
        </w:tcBorders>
      </w:tcPr>
    </w:tblStylePr>
    <w:tblStylePr w:type="firstCol">
      <w:rPr>
        <w:b/>
        <w:bCs/>
      </w:rPr>
    </w:tblStylePr>
    <w:tblStylePr w:type="lastCol">
      <w:rPr>
        <w:b/>
        <w:bCs/>
      </w:rPr>
    </w:tblStylePr>
    <w:tblStylePr w:type="band1Vert">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tcPr>
    </w:tblStylePr>
    <w:tblStylePr w:type="band1Horz">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Ind w:w="0" w:type="dxa"/>
      <w:tblBorders>
        <w:top w:val="single" w:sz="8" w:space="0" w:color="85CDC1" w:themeColor="accent3"/>
        <w:left w:val="single" w:sz="8" w:space="0" w:color="85CDC1" w:themeColor="accent3"/>
        <w:bottom w:val="single" w:sz="8" w:space="0" w:color="85CDC1" w:themeColor="accent3"/>
        <w:right w:val="single" w:sz="8" w:space="0" w:color="85CDC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CDC1" w:themeFill="accent3"/>
      </w:tcPr>
    </w:tblStylePr>
    <w:tblStylePr w:type="lastRow">
      <w:pPr>
        <w:spacing w:before="0" w:after="0" w:line="240" w:lineRule="auto"/>
      </w:pPr>
      <w:rPr>
        <w:b/>
        <w:bCs/>
      </w:rPr>
      <w:tblPr/>
      <w:tcPr>
        <w:tcBorders>
          <w:top w:val="double" w:sz="6" w:space="0" w:color="85CDC1" w:themeColor="accent3"/>
          <w:left w:val="single" w:sz="8" w:space="0" w:color="85CDC1" w:themeColor="accent3"/>
          <w:bottom w:val="single" w:sz="8" w:space="0" w:color="85CDC1" w:themeColor="accent3"/>
          <w:right w:val="single" w:sz="8" w:space="0" w:color="85CDC1" w:themeColor="accent3"/>
        </w:tcBorders>
      </w:tcPr>
    </w:tblStylePr>
    <w:tblStylePr w:type="firstCol">
      <w:rPr>
        <w:b/>
        <w:bCs/>
      </w:rPr>
    </w:tblStylePr>
    <w:tblStylePr w:type="lastCol">
      <w:rPr>
        <w:b/>
        <w:bCs/>
      </w:rPr>
    </w:tblStylePr>
    <w:tblStylePr w:type="band1Vert">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tcPr>
    </w:tblStylePr>
    <w:tblStylePr w:type="band1Horz">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Ind w:w="0" w:type="dxa"/>
      <w:tblBorders>
        <w:top w:val="single" w:sz="8" w:space="0" w:color="3B3838" w:themeColor="accent4"/>
        <w:left w:val="single" w:sz="8" w:space="0" w:color="3B3838" w:themeColor="accent4"/>
        <w:bottom w:val="single" w:sz="8" w:space="0" w:color="3B3838" w:themeColor="accent4"/>
        <w:right w:val="single" w:sz="8" w:space="0" w:color="3B3838"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B3838" w:themeFill="accent4"/>
      </w:tcPr>
    </w:tblStylePr>
    <w:tblStylePr w:type="lastRow">
      <w:pPr>
        <w:spacing w:before="0" w:after="0" w:line="240" w:lineRule="auto"/>
      </w:pPr>
      <w:rPr>
        <w:b/>
        <w:bCs/>
      </w:rPr>
      <w:tblPr/>
      <w:tcPr>
        <w:tcBorders>
          <w:top w:val="double" w:sz="6" w:space="0" w:color="3B3838" w:themeColor="accent4"/>
          <w:left w:val="single" w:sz="8" w:space="0" w:color="3B3838" w:themeColor="accent4"/>
          <w:bottom w:val="single" w:sz="8" w:space="0" w:color="3B3838" w:themeColor="accent4"/>
          <w:right w:val="single" w:sz="8" w:space="0" w:color="3B3838" w:themeColor="accent4"/>
        </w:tcBorders>
      </w:tcPr>
    </w:tblStylePr>
    <w:tblStylePr w:type="firstCol">
      <w:rPr>
        <w:b/>
        <w:bCs/>
      </w:rPr>
    </w:tblStylePr>
    <w:tblStylePr w:type="lastCol">
      <w:rPr>
        <w:b/>
        <w:bCs/>
      </w:rPr>
    </w:tblStylePr>
    <w:tblStylePr w:type="band1Vert">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tcPr>
    </w:tblStylePr>
    <w:tblStylePr w:type="band1Horz">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Ind w:w="0" w:type="dxa"/>
      <w:tblBorders>
        <w:top w:val="single" w:sz="8" w:space="0" w:color="FFFFFF" w:themeColor="accent5"/>
        <w:left w:val="single" w:sz="8" w:space="0" w:color="FFFFFF" w:themeColor="accent5"/>
        <w:bottom w:val="single" w:sz="8" w:space="0" w:color="FFFFFF" w:themeColor="accent5"/>
        <w:right w:val="single" w:sz="8" w:space="0" w:color="FFFFF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Ind w:w="0" w:type="dxa"/>
      <w:tblBorders>
        <w:top w:val="single" w:sz="8" w:space="0" w:color="FFFFFF" w:themeColor="accent6"/>
        <w:left w:val="single" w:sz="8" w:space="0" w:color="FFFFFF" w:themeColor="accent6"/>
        <w:bottom w:val="single" w:sz="8" w:space="0" w:color="FFFFFF" w:themeColor="accent6"/>
        <w:right w:val="single" w:sz="8" w:space="0" w:color="FFFFF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381212" w:themeColor="accent1" w:themeShade="BF"/>
    </w:rPr>
    <w:tblPr>
      <w:tblStyleRowBandSize w:val="1"/>
      <w:tblStyleColBandSize w:val="1"/>
      <w:tblInd w:w="0" w:type="dxa"/>
      <w:tblBorders>
        <w:top w:val="single" w:sz="8" w:space="0" w:color="4B1919" w:themeColor="accent1"/>
        <w:bottom w:val="single" w:sz="8" w:space="0" w:color="4B191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1919" w:themeColor="accent1"/>
          <w:left w:val="nil"/>
          <w:bottom w:val="single" w:sz="8" w:space="0" w:color="4B1919" w:themeColor="accent1"/>
          <w:right w:val="nil"/>
          <w:insideH w:val="nil"/>
          <w:insideV w:val="nil"/>
        </w:tcBorders>
      </w:tcPr>
    </w:tblStylePr>
    <w:tblStylePr w:type="lastRow">
      <w:pPr>
        <w:spacing w:before="0" w:after="0" w:line="240" w:lineRule="auto"/>
      </w:pPr>
      <w:rPr>
        <w:b/>
        <w:bCs/>
      </w:rPr>
      <w:tblPr/>
      <w:tcPr>
        <w:tcBorders>
          <w:top w:val="single" w:sz="8" w:space="0" w:color="4B1919" w:themeColor="accent1"/>
          <w:left w:val="nil"/>
          <w:bottom w:val="single" w:sz="8" w:space="0" w:color="4B191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B3B3" w:themeFill="accent1" w:themeFillTint="3F"/>
      </w:tcPr>
    </w:tblStylePr>
    <w:tblStylePr w:type="band1Horz">
      <w:tblPr/>
      <w:tcPr>
        <w:tcBorders>
          <w:left w:val="nil"/>
          <w:right w:val="nil"/>
          <w:insideH w:val="nil"/>
          <w:insideV w:val="nil"/>
        </w:tcBorders>
        <w:shd w:val="clear" w:color="auto" w:fill="E5B3B3"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FFC20C" w:themeColor="accent2" w:themeShade="BF"/>
    </w:rPr>
    <w:tblPr>
      <w:tblStyleRowBandSize w:val="1"/>
      <w:tblStyleColBandSize w:val="1"/>
      <w:tblInd w:w="0" w:type="dxa"/>
      <w:tblBorders>
        <w:top w:val="single" w:sz="8" w:space="0" w:color="FFD966" w:themeColor="accent2"/>
        <w:bottom w:val="single" w:sz="8" w:space="0" w:color="FFD96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966" w:themeColor="accent2"/>
          <w:left w:val="nil"/>
          <w:bottom w:val="single" w:sz="8" w:space="0" w:color="FFD966" w:themeColor="accent2"/>
          <w:right w:val="nil"/>
          <w:insideH w:val="nil"/>
          <w:insideV w:val="nil"/>
        </w:tcBorders>
      </w:tcPr>
    </w:tblStylePr>
    <w:tblStylePr w:type="lastRow">
      <w:pPr>
        <w:spacing w:before="0" w:after="0" w:line="240" w:lineRule="auto"/>
      </w:pPr>
      <w:rPr>
        <w:b/>
        <w:bCs/>
      </w:rPr>
      <w:tblPr/>
      <w:tcPr>
        <w:tcBorders>
          <w:top w:val="single" w:sz="8" w:space="0" w:color="FFD966" w:themeColor="accent2"/>
          <w:left w:val="nil"/>
          <w:bottom w:val="single" w:sz="8" w:space="0" w:color="FFD96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D9" w:themeFill="accent2" w:themeFillTint="3F"/>
      </w:tcPr>
    </w:tblStylePr>
    <w:tblStylePr w:type="band1Horz">
      <w:tblPr/>
      <w:tcPr>
        <w:tcBorders>
          <w:left w:val="nil"/>
          <w:right w:val="nil"/>
          <w:insideH w:val="nil"/>
          <w:insideV w:val="nil"/>
        </w:tcBorders>
        <w:shd w:val="clear" w:color="auto" w:fill="FFF5D9"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49B3A1" w:themeColor="accent3" w:themeShade="BF"/>
    </w:rPr>
    <w:tblPr>
      <w:tblStyleRowBandSize w:val="1"/>
      <w:tblStyleColBandSize w:val="1"/>
      <w:tblInd w:w="0" w:type="dxa"/>
      <w:tblBorders>
        <w:top w:val="single" w:sz="8" w:space="0" w:color="85CDC1" w:themeColor="accent3"/>
        <w:bottom w:val="single" w:sz="8" w:space="0" w:color="85CDC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CDC1" w:themeColor="accent3"/>
          <w:left w:val="nil"/>
          <w:bottom w:val="single" w:sz="8" w:space="0" w:color="85CDC1" w:themeColor="accent3"/>
          <w:right w:val="nil"/>
          <w:insideH w:val="nil"/>
          <w:insideV w:val="nil"/>
        </w:tcBorders>
      </w:tcPr>
    </w:tblStylePr>
    <w:tblStylePr w:type="lastRow">
      <w:pPr>
        <w:spacing w:before="0" w:after="0" w:line="240" w:lineRule="auto"/>
      </w:pPr>
      <w:rPr>
        <w:b/>
        <w:bCs/>
      </w:rPr>
      <w:tblPr/>
      <w:tcPr>
        <w:tcBorders>
          <w:top w:val="single" w:sz="8" w:space="0" w:color="85CDC1" w:themeColor="accent3"/>
          <w:left w:val="nil"/>
          <w:bottom w:val="single" w:sz="8" w:space="0" w:color="85CDC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F2EF" w:themeFill="accent3" w:themeFillTint="3F"/>
      </w:tcPr>
    </w:tblStylePr>
    <w:tblStylePr w:type="band1Horz">
      <w:tblPr/>
      <w:tcPr>
        <w:tcBorders>
          <w:left w:val="nil"/>
          <w:right w:val="nil"/>
          <w:insideH w:val="nil"/>
          <w:insideV w:val="nil"/>
        </w:tcBorders>
        <w:shd w:val="clear" w:color="auto" w:fill="E0F2EF"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2C2A2A" w:themeColor="accent4" w:themeShade="BF"/>
    </w:rPr>
    <w:tblPr>
      <w:tblStyleRowBandSize w:val="1"/>
      <w:tblStyleColBandSize w:val="1"/>
      <w:tblInd w:w="0" w:type="dxa"/>
      <w:tblBorders>
        <w:top w:val="single" w:sz="8" w:space="0" w:color="3B3838" w:themeColor="accent4"/>
        <w:bottom w:val="single" w:sz="8" w:space="0" w:color="3B3838"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B3838" w:themeColor="accent4"/>
          <w:left w:val="nil"/>
          <w:bottom w:val="single" w:sz="8" w:space="0" w:color="3B3838" w:themeColor="accent4"/>
          <w:right w:val="nil"/>
          <w:insideH w:val="nil"/>
          <w:insideV w:val="nil"/>
        </w:tcBorders>
      </w:tcPr>
    </w:tblStylePr>
    <w:tblStylePr w:type="lastRow">
      <w:pPr>
        <w:spacing w:before="0" w:after="0" w:line="240" w:lineRule="auto"/>
      </w:pPr>
      <w:rPr>
        <w:b/>
        <w:bCs/>
      </w:rPr>
      <w:tblPr/>
      <w:tcPr>
        <w:tcBorders>
          <w:top w:val="single" w:sz="8" w:space="0" w:color="3B3838" w:themeColor="accent4"/>
          <w:left w:val="nil"/>
          <w:bottom w:val="single" w:sz="8" w:space="0" w:color="3B383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CCC" w:themeFill="accent4" w:themeFillTint="3F"/>
      </w:tcPr>
    </w:tblStylePr>
    <w:tblStylePr w:type="band1Horz">
      <w:tblPr/>
      <w:tcPr>
        <w:tcBorders>
          <w:left w:val="nil"/>
          <w:right w:val="nil"/>
          <w:insideH w:val="nil"/>
          <w:insideV w:val="nil"/>
        </w:tcBorders>
        <w:shd w:val="clear" w:color="auto" w:fill="CFCCCC"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BFBFBF" w:themeColor="accent5" w:themeShade="BF"/>
    </w:rPr>
    <w:tblPr>
      <w:tblStyleRowBandSize w:val="1"/>
      <w:tblStyleColBandSize w:val="1"/>
      <w:tblInd w:w="0" w:type="dxa"/>
      <w:tblBorders>
        <w:top w:val="single" w:sz="8" w:space="0" w:color="FFFFFF" w:themeColor="accent5"/>
        <w:bottom w:val="single" w:sz="8" w:space="0" w:color="FFFFF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BFBFBF" w:themeColor="accent6" w:themeShade="BF"/>
    </w:rPr>
    <w:tblPr>
      <w:tblStyleRowBandSize w:val="1"/>
      <w:tblStyleColBandSize w:val="1"/>
      <w:tblInd w:w="0" w:type="dxa"/>
      <w:tblBorders>
        <w:top w:val="single" w:sz="8" w:space="0" w:color="FFFFFF" w:themeColor="accent6"/>
        <w:bottom w:val="single" w:sz="8" w:space="0" w:color="FFFFF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semiHidden/>
    <w:qFormat/>
    <w:rsid w:val="00572222"/>
    <w:pPr>
      <w:ind w:left="720"/>
      <w:contextualSpacing/>
    </w:pPr>
  </w:style>
  <w:style w:type="table" w:customStyle="1" w:styleId="ListTable1Light">
    <w:name w:val="List Table 1 Light"/>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14646" w:themeColor="accent1" w:themeTint="99"/>
        </w:tcBorders>
      </w:tcPr>
    </w:tblStylePr>
    <w:tblStylePr w:type="lastRow">
      <w:rPr>
        <w:b/>
        <w:bCs/>
      </w:rPr>
      <w:tblPr/>
      <w:tcPr>
        <w:tcBorders>
          <w:top w:val="single" w:sz="4" w:space="0" w:color="C14646" w:themeColor="accent1" w:themeTint="99"/>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ListTable1LightAccent2">
    <w:name w:val="List Table 1 Light Accent 2"/>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E7A3" w:themeColor="accent2" w:themeTint="99"/>
        </w:tcBorders>
      </w:tcPr>
    </w:tblStylePr>
    <w:tblStylePr w:type="lastRow">
      <w:rPr>
        <w:b/>
        <w:bCs/>
      </w:rPr>
      <w:tblPr/>
      <w:tcPr>
        <w:tcBorders>
          <w:top w:val="single" w:sz="4" w:space="0" w:color="FFE7A3" w:themeColor="accent2" w:themeTint="99"/>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ListTable1LightAccent3">
    <w:name w:val="List Table 1 Light Accent 3"/>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5E1D9" w:themeColor="accent3" w:themeTint="99"/>
        </w:tcBorders>
      </w:tcPr>
    </w:tblStylePr>
    <w:tblStylePr w:type="lastRow">
      <w:rPr>
        <w:b/>
        <w:bCs/>
      </w:rPr>
      <w:tblPr/>
      <w:tcPr>
        <w:tcBorders>
          <w:top w:val="single" w:sz="4" w:space="0" w:color="B5E1D9" w:themeColor="accent3" w:themeTint="99"/>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ListTable1LightAccent4">
    <w:name w:val="List Table 1 Light Accent 4"/>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B8585" w:themeColor="accent4" w:themeTint="99"/>
        </w:tcBorders>
      </w:tcPr>
    </w:tblStylePr>
    <w:tblStylePr w:type="lastRow">
      <w:rPr>
        <w:b/>
        <w:bCs/>
      </w:rPr>
      <w:tblPr/>
      <w:tcPr>
        <w:tcBorders>
          <w:top w:val="single" w:sz="4" w:space="0" w:color="8B8585" w:themeColor="accent4" w:themeTint="99"/>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ListTable1LightAccent5">
    <w:name w:val="List Table 1 Light Accent 5"/>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1LightAccent6">
    <w:name w:val="List Table 1 Light Accent 6"/>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2">
    <w:name w:val="List Table 2"/>
    <w:basedOn w:val="TableNormal"/>
    <w:uiPriority w:val="47"/>
    <w:rsid w:val="00572222"/>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572222"/>
    <w:pPr>
      <w:spacing w:after="0" w:line="240" w:lineRule="auto"/>
    </w:pPr>
    <w:tblPr>
      <w:tblStyleRowBandSize w:val="1"/>
      <w:tblStyleColBandSize w:val="1"/>
      <w:tblInd w:w="0" w:type="dxa"/>
      <w:tblBorders>
        <w:top w:val="single" w:sz="4" w:space="0" w:color="C14646" w:themeColor="accent1" w:themeTint="99"/>
        <w:bottom w:val="single" w:sz="4" w:space="0" w:color="C14646" w:themeColor="accent1" w:themeTint="99"/>
        <w:insideH w:val="single" w:sz="4" w:space="0" w:color="C14646"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ListTable2Accent2">
    <w:name w:val="List Table 2 Accent 2"/>
    <w:basedOn w:val="TableNormal"/>
    <w:uiPriority w:val="47"/>
    <w:rsid w:val="00572222"/>
    <w:pPr>
      <w:spacing w:after="0" w:line="240" w:lineRule="auto"/>
    </w:pPr>
    <w:tblPr>
      <w:tblStyleRowBandSize w:val="1"/>
      <w:tblStyleColBandSize w:val="1"/>
      <w:tblInd w:w="0" w:type="dxa"/>
      <w:tblBorders>
        <w:top w:val="single" w:sz="4" w:space="0" w:color="FFE7A3" w:themeColor="accent2" w:themeTint="99"/>
        <w:bottom w:val="single" w:sz="4" w:space="0" w:color="FFE7A3" w:themeColor="accent2" w:themeTint="99"/>
        <w:insideH w:val="single" w:sz="4" w:space="0" w:color="FFE7A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ListTable2Accent3">
    <w:name w:val="List Table 2 Accent 3"/>
    <w:basedOn w:val="TableNormal"/>
    <w:uiPriority w:val="47"/>
    <w:rsid w:val="00572222"/>
    <w:pPr>
      <w:spacing w:after="0" w:line="240" w:lineRule="auto"/>
    </w:pPr>
    <w:tblPr>
      <w:tblStyleRowBandSize w:val="1"/>
      <w:tblStyleColBandSize w:val="1"/>
      <w:tblInd w:w="0" w:type="dxa"/>
      <w:tblBorders>
        <w:top w:val="single" w:sz="4" w:space="0" w:color="B5E1D9" w:themeColor="accent3" w:themeTint="99"/>
        <w:bottom w:val="single" w:sz="4" w:space="0" w:color="B5E1D9" w:themeColor="accent3" w:themeTint="99"/>
        <w:insideH w:val="single" w:sz="4" w:space="0" w:color="B5E1D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ListTable2Accent4">
    <w:name w:val="List Table 2 Accent 4"/>
    <w:basedOn w:val="TableNormal"/>
    <w:uiPriority w:val="47"/>
    <w:rsid w:val="00572222"/>
    <w:pPr>
      <w:spacing w:after="0" w:line="240" w:lineRule="auto"/>
    </w:pPr>
    <w:tblPr>
      <w:tblStyleRowBandSize w:val="1"/>
      <w:tblStyleColBandSize w:val="1"/>
      <w:tblInd w:w="0" w:type="dxa"/>
      <w:tblBorders>
        <w:top w:val="single" w:sz="4" w:space="0" w:color="8B8585" w:themeColor="accent4" w:themeTint="99"/>
        <w:bottom w:val="single" w:sz="4" w:space="0" w:color="8B8585" w:themeColor="accent4" w:themeTint="99"/>
        <w:insideH w:val="single" w:sz="4" w:space="0" w:color="8B8585"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ListTable2Accent5">
    <w:name w:val="List Table 2 Accent 5"/>
    <w:basedOn w:val="TableNormal"/>
    <w:uiPriority w:val="47"/>
    <w:rsid w:val="00572222"/>
    <w:pPr>
      <w:spacing w:after="0" w:line="240" w:lineRule="auto"/>
    </w:pPr>
    <w:tblPr>
      <w:tblStyleRowBandSize w:val="1"/>
      <w:tblStyleColBandSize w:val="1"/>
      <w:tblInd w:w="0" w:type="dxa"/>
      <w:tblBorders>
        <w:top w:val="single" w:sz="4" w:space="0" w:color="FFFFFF" w:themeColor="accent5" w:themeTint="99"/>
        <w:bottom w:val="single" w:sz="4" w:space="0" w:color="FFFFFF" w:themeColor="accent5" w:themeTint="99"/>
        <w:insideH w:val="single" w:sz="4" w:space="0" w:color="FFFFF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2Accent6">
    <w:name w:val="List Table 2 Accent 6"/>
    <w:basedOn w:val="TableNormal"/>
    <w:uiPriority w:val="47"/>
    <w:rsid w:val="00572222"/>
    <w:pPr>
      <w:spacing w:after="0" w:line="240" w:lineRule="auto"/>
    </w:pPr>
    <w:tblPr>
      <w:tblStyleRowBandSize w:val="1"/>
      <w:tblStyleColBandSize w:val="1"/>
      <w:tblInd w:w="0" w:type="dxa"/>
      <w:tblBorders>
        <w:top w:val="single" w:sz="4" w:space="0" w:color="FFFFFF" w:themeColor="accent6" w:themeTint="99"/>
        <w:bottom w:val="single" w:sz="4" w:space="0" w:color="FFFFFF" w:themeColor="accent6" w:themeTint="99"/>
        <w:insideH w:val="single" w:sz="4" w:space="0" w:color="FFFFF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3">
    <w:name w:val="List Table 3"/>
    <w:basedOn w:val="TableNormal"/>
    <w:uiPriority w:val="48"/>
    <w:rsid w:val="00572222"/>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572222"/>
    <w:pPr>
      <w:spacing w:after="0" w:line="240" w:lineRule="auto"/>
    </w:pPr>
    <w:tblPr>
      <w:tblStyleRowBandSize w:val="1"/>
      <w:tblStyleColBandSize w:val="1"/>
      <w:tblInd w:w="0" w:type="dxa"/>
      <w:tblBorders>
        <w:top w:val="single" w:sz="4" w:space="0" w:color="4B1919" w:themeColor="accent1"/>
        <w:left w:val="single" w:sz="4" w:space="0" w:color="4B1919" w:themeColor="accent1"/>
        <w:bottom w:val="single" w:sz="4" w:space="0" w:color="4B1919" w:themeColor="accent1"/>
        <w:right w:val="single" w:sz="4" w:space="0" w:color="4B1919" w:themeColor="accent1"/>
      </w:tblBorders>
      <w:tblCellMar>
        <w:top w:w="0" w:type="dxa"/>
        <w:left w:w="108" w:type="dxa"/>
        <w:bottom w:w="0" w:type="dxa"/>
        <w:right w:w="108" w:type="dxa"/>
      </w:tblCellMar>
    </w:tblPr>
    <w:tblStylePr w:type="firstRow">
      <w:rPr>
        <w:b/>
        <w:bCs/>
        <w:color w:val="FFFFFF" w:themeColor="background1"/>
      </w:rPr>
      <w:tblPr/>
      <w:tcPr>
        <w:shd w:val="clear" w:color="auto" w:fill="4B1919" w:themeFill="accent1"/>
      </w:tcPr>
    </w:tblStylePr>
    <w:tblStylePr w:type="lastRow">
      <w:rPr>
        <w:b/>
        <w:bCs/>
      </w:rPr>
      <w:tblPr/>
      <w:tcPr>
        <w:tcBorders>
          <w:top w:val="double" w:sz="4" w:space="0" w:color="4B19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1919" w:themeColor="accent1"/>
          <w:right w:val="single" w:sz="4" w:space="0" w:color="4B1919" w:themeColor="accent1"/>
        </w:tcBorders>
      </w:tcPr>
    </w:tblStylePr>
    <w:tblStylePr w:type="band1Horz">
      <w:tblPr/>
      <w:tcPr>
        <w:tcBorders>
          <w:top w:val="single" w:sz="4" w:space="0" w:color="4B1919" w:themeColor="accent1"/>
          <w:bottom w:val="single" w:sz="4" w:space="0" w:color="4B19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1919" w:themeColor="accent1"/>
          <w:left w:val="nil"/>
        </w:tcBorders>
      </w:tcPr>
    </w:tblStylePr>
    <w:tblStylePr w:type="swCell">
      <w:tblPr/>
      <w:tcPr>
        <w:tcBorders>
          <w:top w:val="double" w:sz="4" w:space="0" w:color="4B1919" w:themeColor="accent1"/>
          <w:right w:val="nil"/>
        </w:tcBorders>
      </w:tcPr>
    </w:tblStylePr>
  </w:style>
  <w:style w:type="table" w:customStyle="1" w:styleId="ListTable3Accent2">
    <w:name w:val="List Table 3 Accent 2"/>
    <w:basedOn w:val="TableNormal"/>
    <w:uiPriority w:val="48"/>
    <w:rsid w:val="00572222"/>
    <w:pPr>
      <w:spacing w:after="0" w:line="240" w:lineRule="auto"/>
    </w:pPr>
    <w:tblPr>
      <w:tblStyleRowBandSize w:val="1"/>
      <w:tblStyleColBandSize w:val="1"/>
      <w:tblInd w:w="0" w:type="dxa"/>
      <w:tblBorders>
        <w:top w:val="single" w:sz="4" w:space="0" w:color="FFD966" w:themeColor="accent2"/>
        <w:left w:val="single" w:sz="4" w:space="0" w:color="FFD966" w:themeColor="accent2"/>
        <w:bottom w:val="single" w:sz="4" w:space="0" w:color="FFD966" w:themeColor="accent2"/>
        <w:right w:val="single" w:sz="4" w:space="0" w:color="FFD966" w:themeColor="accent2"/>
      </w:tblBorders>
      <w:tblCellMar>
        <w:top w:w="0" w:type="dxa"/>
        <w:left w:w="108" w:type="dxa"/>
        <w:bottom w:w="0" w:type="dxa"/>
        <w:right w:w="108" w:type="dxa"/>
      </w:tblCellMar>
    </w:tblPr>
    <w:tblStylePr w:type="firstRow">
      <w:rPr>
        <w:b/>
        <w:bCs/>
        <w:color w:val="FFFFFF" w:themeColor="background1"/>
      </w:rPr>
      <w:tblPr/>
      <w:tcPr>
        <w:shd w:val="clear" w:color="auto" w:fill="FFD966" w:themeFill="accent2"/>
      </w:tcPr>
    </w:tblStylePr>
    <w:tblStylePr w:type="lastRow">
      <w:rPr>
        <w:b/>
        <w:bCs/>
      </w:rPr>
      <w:tblPr/>
      <w:tcPr>
        <w:tcBorders>
          <w:top w:val="double" w:sz="4" w:space="0" w:color="FFD96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966" w:themeColor="accent2"/>
          <w:right w:val="single" w:sz="4" w:space="0" w:color="FFD966" w:themeColor="accent2"/>
        </w:tcBorders>
      </w:tcPr>
    </w:tblStylePr>
    <w:tblStylePr w:type="band1Horz">
      <w:tblPr/>
      <w:tcPr>
        <w:tcBorders>
          <w:top w:val="single" w:sz="4" w:space="0" w:color="FFD966" w:themeColor="accent2"/>
          <w:bottom w:val="single" w:sz="4" w:space="0" w:color="FFD96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966" w:themeColor="accent2"/>
          <w:left w:val="nil"/>
        </w:tcBorders>
      </w:tcPr>
    </w:tblStylePr>
    <w:tblStylePr w:type="swCell">
      <w:tblPr/>
      <w:tcPr>
        <w:tcBorders>
          <w:top w:val="double" w:sz="4" w:space="0" w:color="FFD966" w:themeColor="accent2"/>
          <w:right w:val="nil"/>
        </w:tcBorders>
      </w:tcPr>
    </w:tblStylePr>
  </w:style>
  <w:style w:type="table" w:customStyle="1" w:styleId="ListTable3Accent3">
    <w:name w:val="List Table 3 Accent 3"/>
    <w:basedOn w:val="TableNormal"/>
    <w:uiPriority w:val="48"/>
    <w:rsid w:val="00572222"/>
    <w:pPr>
      <w:spacing w:after="0" w:line="240" w:lineRule="auto"/>
    </w:pPr>
    <w:tblPr>
      <w:tblStyleRowBandSize w:val="1"/>
      <w:tblStyleColBandSize w:val="1"/>
      <w:tblInd w:w="0" w:type="dxa"/>
      <w:tblBorders>
        <w:top w:val="single" w:sz="4" w:space="0" w:color="85CDC1" w:themeColor="accent3"/>
        <w:left w:val="single" w:sz="4" w:space="0" w:color="85CDC1" w:themeColor="accent3"/>
        <w:bottom w:val="single" w:sz="4" w:space="0" w:color="85CDC1" w:themeColor="accent3"/>
        <w:right w:val="single" w:sz="4" w:space="0" w:color="85CDC1" w:themeColor="accent3"/>
      </w:tblBorders>
      <w:tblCellMar>
        <w:top w:w="0" w:type="dxa"/>
        <w:left w:w="108" w:type="dxa"/>
        <w:bottom w:w="0" w:type="dxa"/>
        <w:right w:w="108" w:type="dxa"/>
      </w:tblCellMar>
    </w:tblPr>
    <w:tblStylePr w:type="firstRow">
      <w:rPr>
        <w:b/>
        <w:bCs/>
        <w:color w:val="FFFFFF" w:themeColor="background1"/>
      </w:rPr>
      <w:tblPr/>
      <w:tcPr>
        <w:shd w:val="clear" w:color="auto" w:fill="85CDC1" w:themeFill="accent3"/>
      </w:tcPr>
    </w:tblStylePr>
    <w:tblStylePr w:type="lastRow">
      <w:rPr>
        <w:b/>
        <w:bCs/>
      </w:rPr>
      <w:tblPr/>
      <w:tcPr>
        <w:tcBorders>
          <w:top w:val="double" w:sz="4" w:space="0" w:color="85CDC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CDC1" w:themeColor="accent3"/>
          <w:right w:val="single" w:sz="4" w:space="0" w:color="85CDC1" w:themeColor="accent3"/>
        </w:tcBorders>
      </w:tcPr>
    </w:tblStylePr>
    <w:tblStylePr w:type="band1Horz">
      <w:tblPr/>
      <w:tcPr>
        <w:tcBorders>
          <w:top w:val="single" w:sz="4" w:space="0" w:color="85CDC1" w:themeColor="accent3"/>
          <w:bottom w:val="single" w:sz="4" w:space="0" w:color="85CDC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CDC1" w:themeColor="accent3"/>
          <w:left w:val="nil"/>
        </w:tcBorders>
      </w:tcPr>
    </w:tblStylePr>
    <w:tblStylePr w:type="swCell">
      <w:tblPr/>
      <w:tcPr>
        <w:tcBorders>
          <w:top w:val="double" w:sz="4" w:space="0" w:color="85CDC1" w:themeColor="accent3"/>
          <w:right w:val="nil"/>
        </w:tcBorders>
      </w:tcPr>
    </w:tblStylePr>
  </w:style>
  <w:style w:type="table" w:customStyle="1" w:styleId="ListTable3Accent4">
    <w:name w:val="List Table 3 Accent 4"/>
    <w:basedOn w:val="TableNormal"/>
    <w:uiPriority w:val="48"/>
    <w:rsid w:val="00572222"/>
    <w:pPr>
      <w:spacing w:after="0" w:line="240" w:lineRule="auto"/>
    </w:pPr>
    <w:tblPr>
      <w:tblStyleRowBandSize w:val="1"/>
      <w:tblStyleColBandSize w:val="1"/>
      <w:tblInd w:w="0" w:type="dxa"/>
      <w:tblBorders>
        <w:top w:val="single" w:sz="4" w:space="0" w:color="3B3838" w:themeColor="accent4"/>
        <w:left w:val="single" w:sz="4" w:space="0" w:color="3B3838" w:themeColor="accent4"/>
        <w:bottom w:val="single" w:sz="4" w:space="0" w:color="3B3838" w:themeColor="accent4"/>
        <w:right w:val="single" w:sz="4" w:space="0" w:color="3B3838" w:themeColor="accent4"/>
      </w:tblBorders>
      <w:tblCellMar>
        <w:top w:w="0" w:type="dxa"/>
        <w:left w:w="108" w:type="dxa"/>
        <w:bottom w:w="0" w:type="dxa"/>
        <w:right w:w="108" w:type="dxa"/>
      </w:tblCellMar>
    </w:tblPr>
    <w:tblStylePr w:type="firstRow">
      <w:rPr>
        <w:b/>
        <w:bCs/>
        <w:color w:val="FFFFFF" w:themeColor="background1"/>
      </w:rPr>
      <w:tblPr/>
      <w:tcPr>
        <w:shd w:val="clear" w:color="auto" w:fill="3B3838" w:themeFill="accent4"/>
      </w:tcPr>
    </w:tblStylePr>
    <w:tblStylePr w:type="lastRow">
      <w:rPr>
        <w:b/>
        <w:bCs/>
      </w:rPr>
      <w:tblPr/>
      <w:tcPr>
        <w:tcBorders>
          <w:top w:val="double" w:sz="4" w:space="0" w:color="3B383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3838" w:themeColor="accent4"/>
          <w:right w:val="single" w:sz="4" w:space="0" w:color="3B3838" w:themeColor="accent4"/>
        </w:tcBorders>
      </w:tcPr>
    </w:tblStylePr>
    <w:tblStylePr w:type="band1Horz">
      <w:tblPr/>
      <w:tcPr>
        <w:tcBorders>
          <w:top w:val="single" w:sz="4" w:space="0" w:color="3B3838" w:themeColor="accent4"/>
          <w:bottom w:val="single" w:sz="4" w:space="0" w:color="3B383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3838" w:themeColor="accent4"/>
          <w:left w:val="nil"/>
        </w:tcBorders>
      </w:tcPr>
    </w:tblStylePr>
    <w:tblStylePr w:type="swCell">
      <w:tblPr/>
      <w:tcPr>
        <w:tcBorders>
          <w:top w:val="double" w:sz="4" w:space="0" w:color="3B3838" w:themeColor="accent4"/>
          <w:right w:val="nil"/>
        </w:tcBorders>
      </w:tcPr>
    </w:tblStylePr>
  </w:style>
  <w:style w:type="table" w:customStyle="1" w:styleId="ListTable3Accent5">
    <w:name w:val="List Table 3 Accent 5"/>
    <w:basedOn w:val="TableNormal"/>
    <w:uiPriority w:val="48"/>
    <w:rsid w:val="00572222"/>
    <w:pPr>
      <w:spacing w:after="0" w:line="240" w:lineRule="auto"/>
    </w:pPr>
    <w:tblPr>
      <w:tblStyleRowBandSize w:val="1"/>
      <w:tblStyleColBandSize w:val="1"/>
      <w:tblInd w:w="0" w:type="dxa"/>
      <w:tblBorders>
        <w:top w:val="single" w:sz="4" w:space="0" w:color="FFFFFF" w:themeColor="accent5"/>
        <w:left w:val="single" w:sz="4" w:space="0" w:color="FFFFFF" w:themeColor="accent5"/>
        <w:bottom w:val="single" w:sz="4" w:space="0" w:color="FFFFFF" w:themeColor="accent5"/>
        <w:right w:val="single" w:sz="4" w:space="0" w:color="FFFFFF" w:themeColor="accent5"/>
      </w:tblBorders>
      <w:tblCellMar>
        <w:top w:w="0" w:type="dxa"/>
        <w:left w:w="108" w:type="dxa"/>
        <w:bottom w:w="0" w:type="dxa"/>
        <w:right w:w="108" w:type="dxa"/>
      </w:tblCellMar>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customStyle="1" w:styleId="ListTable3Accent6">
    <w:name w:val="List Table 3 Accent 6"/>
    <w:basedOn w:val="TableNormal"/>
    <w:uiPriority w:val="48"/>
    <w:rsid w:val="00572222"/>
    <w:pPr>
      <w:spacing w:after="0" w:line="240" w:lineRule="auto"/>
    </w:pPr>
    <w:tblPr>
      <w:tblStyleRowBandSize w:val="1"/>
      <w:tblStyleColBandSize w:val="1"/>
      <w:tblInd w:w="0" w:type="dxa"/>
      <w:tblBorders>
        <w:top w:val="single" w:sz="4" w:space="0" w:color="FFFFFF" w:themeColor="accent6"/>
        <w:left w:val="single" w:sz="4" w:space="0" w:color="FFFFFF" w:themeColor="accent6"/>
        <w:bottom w:val="single" w:sz="4" w:space="0" w:color="FFFFFF" w:themeColor="accent6"/>
        <w:right w:val="single" w:sz="4" w:space="0" w:color="FFFFFF" w:themeColor="accent6"/>
      </w:tblBorders>
      <w:tblCellMar>
        <w:top w:w="0" w:type="dxa"/>
        <w:left w:w="108" w:type="dxa"/>
        <w:bottom w:w="0" w:type="dxa"/>
        <w:right w:w="108" w:type="dxa"/>
      </w:tblCellMar>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customStyle="1" w:styleId="ListTable4">
    <w:name w:val="List Table 4"/>
    <w:basedOn w:val="TableNormal"/>
    <w:uiPriority w:val="49"/>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572222"/>
    <w:pPr>
      <w:spacing w:after="0" w:line="240" w:lineRule="auto"/>
    </w:pPr>
    <w:tblPr>
      <w:tblStyleRowBandSize w:val="1"/>
      <w:tblStyleColBandSize w:val="1"/>
      <w:tblInd w:w="0" w:type="dxa"/>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1919" w:themeColor="accent1"/>
          <w:left w:val="single" w:sz="4" w:space="0" w:color="4B1919" w:themeColor="accent1"/>
          <w:bottom w:val="single" w:sz="4" w:space="0" w:color="4B1919" w:themeColor="accent1"/>
          <w:right w:val="single" w:sz="4" w:space="0" w:color="4B1919" w:themeColor="accent1"/>
          <w:insideH w:val="nil"/>
        </w:tcBorders>
        <w:shd w:val="clear" w:color="auto" w:fill="4B1919" w:themeFill="accent1"/>
      </w:tcPr>
    </w:tblStylePr>
    <w:tblStylePr w:type="lastRow">
      <w:rPr>
        <w:b/>
        <w:bCs/>
      </w:rPr>
      <w:tblPr/>
      <w:tcPr>
        <w:tcBorders>
          <w:top w:val="double" w:sz="4" w:space="0" w:color="C14646" w:themeColor="accent1" w:themeTint="99"/>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ListTable4Accent2">
    <w:name w:val="List Table 4 Accent 2"/>
    <w:basedOn w:val="TableNormal"/>
    <w:uiPriority w:val="49"/>
    <w:rsid w:val="00572222"/>
    <w:pPr>
      <w:spacing w:after="0" w:line="240" w:lineRule="auto"/>
    </w:pPr>
    <w:tblPr>
      <w:tblStyleRowBandSize w:val="1"/>
      <w:tblStyleColBandSize w:val="1"/>
      <w:tblInd w:w="0" w:type="dxa"/>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D966" w:themeColor="accent2"/>
          <w:left w:val="single" w:sz="4" w:space="0" w:color="FFD966" w:themeColor="accent2"/>
          <w:bottom w:val="single" w:sz="4" w:space="0" w:color="FFD966" w:themeColor="accent2"/>
          <w:right w:val="single" w:sz="4" w:space="0" w:color="FFD966" w:themeColor="accent2"/>
          <w:insideH w:val="nil"/>
        </w:tcBorders>
        <w:shd w:val="clear" w:color="auto" w:fill="FFD966" w:themeFill="accent2"/>
      </w:tcPr>
    </w:tblStylePr>
    <w:tblStylePr w:type="lastRow">
      <w:rPr>
        <w:b/>
        <w:bCs/>
      </w:rPr>
      <w:tblPr/>
      <w:tcPr>
        <w:tcBorders>
          <w:top w:val="double" w:sz="4" w:space="0" w:color="FFE7A3" w:themeColor="accent2" w:themeTint="99"/>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ListTable4Accent3">
    <w:name w:val="List Table 4 Accent 3"/>
    <w:basedOn w:val="TableNormal"/>
    <w:uiPriority w:val="49"/>
    <w:rsid w:val="00572222"/>
    <w:pPr>
      <w:spacing w:after="0" w:line="240" w:lineRule="auto"/>
    </w:pPr>
    <w:tblPr>
      <w:tblStyleRowBandSize w:val="1"/>
      <w:tblStyleColBandSize w:val="1"/>
      <w:tblInd w:w="0" w:type="dxa"/>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5CDC1" w:themeColor="accent3"/>
          <w:left w:val="single" w:sz="4" w:space="0" w:color="85CDC1" w:themeColor="accent3"/>
          <w:bottom w:val="single" w:sz="4" w:space="0" w:color="85CDC1" w:themeColor="accent3"/>
          <w:right w:val="single" w:sz="4" w:space="0" w:color="85CDC1" w:themeColor="accent3"/>
          <w:insideH w:val="nil"/>
        </w:tcBorders>
        <w:shd w:val="clear" w:color="auto" w:fill="85CDC1" w:themeFill="accent3"/>
      </w:tcPr>
    </w:tblStylePr>
    <w:tblStylePr w:type="lastRow">
      <w:rPr>
        <w:b/>
        <w:bCs/>
      </w:rPr>
      <w:tblPr/>
      <w:tcPr>
        <w:tcBorders>
          <w:top w:val="double" w:sz="4" w:space="0" w:color="B5E1D9" w:themeColor="accent3" w:themeTint="99"/>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ListTable4Accent4">
    <w:name w:val="List Table 4 Accent 4"/>
    <w:basedOn w:val="TableNormal"/>
    <w:uiPriority w:val="49"/>
    <w:rsid w:val="00572222"/>
    <w:pPr>
      <w:spacing w:after="0" w:line="240" w:lineRule="auto"/>
    </w:pPr>
    <w:tblPr>
      <w:tblStyleRowBandSize w:val="1"/>
      <w:tblStyleColBandSize w:val="1"/>
      <w:tblInd w:w="0" w:type="dxa"/>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B3838" w:themeColor="accent4"/>
          <w:left w:val="single" w:sz="4" w:space="0" w:color="3B3838" w:themeColor="accent4"/>
          <w:bottom w:val="single" w:sz="4" w:space="0" w:color="3B3838" w:themeColor="accent4"/>
          <w:right w:val="single" w:sz="4" w:space="0" w:color="3B3838" w:themeColor="accent4"/>
          <w:insideH w:val="nil"/>
        </w:tcBorders>
        <w:shd w:val="clear" w:color="auto" w:fill="3B3838" w:themeFill="accent4"/>
      </w:tcPr>
    </w:tblStylePr>
    <w:tblStylePr w:type="lastRow">
      <w:rPr>
        <w:b/>
        <w:bCs/>
      </w:rPr>
      <w:tblPr/>
      <w:tcPr>
        <w:tcBorders>
          <w:top w:val="double" w:sz="4" w:space="0" w:color="8B8585" w:themeColor="accent4" w:themeTint="99"/>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ListTable4Accent5">
    <w:name w:val="List Table 4 Accent 5"/>
    <w:basedOn w:val="TableNormal"/>
    <w:uiPriority w:val="49"/>
    <w:rsid w:val="00572222"/>
    <w:pPr>
      <w:spacing w:after="0" w:line="240" w:lineRule="auto"/>
    </w:pPr>
    <w:tblPr>
      <w:tblStyleRowBandSize w:val="1"/>
      <w:tblStyleColBandSize w:val="1"/>
      <w:tblInd w:w="0" w:type="dxa"/>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4Accent6">
    <w:name w:val="List Table 4 Accent 6"/>
    <w:basedOn w:val="TableNormal"/>
    <w:uiPriority w:val="49"/>
    <w:rsid w:val="00572222"/>
    <w:pPr>
      <w:spacing w:after="0" w:line="240" w:lineRule="auto"/>
    </w:pPr>
    <w:tblPr>
      <w:tblStyleRowBandSize w:val="1"/>
      <w:tblStyleColBandSize w:val="1"/>
      <w:tblInd w:w="0" w:type="dxa"/>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4B1919" w:themeColor="accent1"/>
        <w:left w:val="single" w:sz="24" w:space="0" w:color="4B1919" w:themeColor="accent1"/>
        <w:bottom w:val="single" w:sz="24" w:space="0" w:color="4B1919" w:themeColor="accent1"/>
        <w:right w:val="single" w:sz="24" w:space="0" w:color="4B1919" w:themeColor="accent1"/>
      </w:tblBorders>
      <w:tblCellMar>
        <w:top w:w="0" w:type="dxa"/>
        <w:left w:w="108" w:type="dxa"/>
        <w:bottom w:w="0" w:type="dxa"/>
        <w:right w:w="108" w:type="dxa"/>
      </w:tblCellMar>
    </w:tblPr>
    <w:tcPr>
      <w:shd w:val="clear" w:color="auto" w:fill="4B191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FFD966" w:themeColor="accent2"/>
        <w:left w:val="single" w:sz="24" w:space="0" w:color="FFD966" w:themeColor="accent2"/>
        <w:bottom w:val="single" w:sz="24" w:space="0" w:color="FFD966" w:themeColor="accent2"/>
        <w:right w:val="single" w:sz="24" w:space="0" w:color="FFD966" w:themeColor="accent2"/>
      </w:tblBorders>
      <w:tblCellMar>
        <w:top w:w="0" w:type="dxa"/>
        <w:left w:w="108" w:type="dxa"/>
        <w:bottom w:w="0" w:type="dxa"/>
        <w:right w:w="108" w:type="dxa"/>
      </w:tblCellMar>
    </w:tblPr>
    <w:tcPr>
      <w:shd w:val="clear" w:color="auto" w:fill="FFD9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85CDC1" w:themeColor="accent3"/>
        <w:left w:val="single" w:sz="24" w:space="0" w:color="85CDC1" w:themeColor="accent3"/>
        <w:bottom w:val="single" w:sz="24" w:space="0" w:color="85CDC1" w:themeColor="accent3"/>
        <w:right w:val="single" w:sz="24" w:space="0" w:color="85CDC1" w:themeColor="accent3"/>
      </w:tblBorders>
      <w:tblCellMar>
        <w:top w:w="0" w:type="dxa"/>
        <w:left w:w="108" w:type="dxa"/>
        <w:bottom w:w="0" w:type="dxa"/>
        <w:right w:w="108" w:type="dxa"/>
      </w:tblCellMar>
    </w:tblPr>
    <w:tcPr>
      <w:shd w:val="clear" w:color="auto" w:fill="85CDC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3B3838" w:themeColor="accent4"/>
        <w:left w:val="single" w:sz="24" w:space="0" w:color="3B3838" w:themeColor="accent4"/>
        <w:bottom w:val="single" w:sz="24" w:space="0" w:color="3B3838" w:themeColor="accent4"/>
        <w:right w:val="single" w:sz="24" w:space="0" w:color="3B3838" w:themeColor="accent4"/>
      </w:tblBorders>
      <w:tblCellMar>
        <w:top w:w="0" w:type="dxa"/>
        <w:left w:w="108" w:type="dxa"/>
        <w:bottom w:w="0" w:type="dxa"/>
        <w:right w:w="108" w:type="dxa"/>
      </w:tblCellMar>
    </w:tblPr>
    <w:tcPr>
      <w:shd w:val="clear" w:color="auto" w:fill="3B383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CellMar>
        <w:top w:w="0" w:type="dxa"/>
        <w:left w:w="108" w:type="dxa"/>
        <w:bottom w:w="0" w:type="dxa"/>
        <w:right w:w="108" w:type="dxa"/>
      </w:tblCellMar>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CellMar>
        <w:top w:w="0" w:type="dxa"/>
        <w:left w:w="108" w:type="dxa"/>
        <w:bottom w:w="0" w:type="dxa"/>
        <w:right w:w="108" w:type="dxa"/>
      </w:tblCellMar>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572222"/>
    <w:pPr>
      <w:spacing w:after="0" w:line="240" w:lineRule="auto"/>
    </w:pPr>
    <w:rPr>
      <w:color w:val="381212" w:themeColor="accent1" w:themeShade="BF"/>
    </w:rPr>
    <w:tblPr>
      <w:tblStyleRowBandSize w:val="1"/>
      <w:tblStyleColBandSize w:val="1"/>
      <w:tblInd w:w="0" w:type="dxa"/>
      <w:tblBorders>
        <w:top w:val="single" w:sz="4" w:space="0" w:color="4B1919" w:themeColor="accent1"/>
        <w:bottom w:val="single" w:sz="4" w:space="0" w:color="4B1919" w:themeColor="accent1"/>
      </w:tblBorders>
      <w:tblCellMar>
        <w:top w:w="0" w:type="dxa"/>
        <w:left w:w="108" w:type="dxa"/>
        <w:bottom w:w="0" w:type="dxa"/>
        <w:right w:w="108" w:type="dxa"/>
      </w:tblCellMar>
    </w:tblPr>
    <w:tblStylePr w:type="firstRow">
      <w:rPr>
        <w:b/>
        <w:bCs/>
      </w:rPr>
      <w:tblPr/>
      <w:tcPr>
        <w:tcBorders>
          <w:bottom w:val="single" w:sz="4" w:space="0" w:color="4B1919" w:themeColor="accent1"/>
        </w:tcBorders>
      </w:tcPr>
    </w:tblStylePr>
    <w:tblStylePr w:type="lastRow">
      <w:rPr>
        <w:b/>
        <w:bCs/>
      </w:rPr>
      <w:tblPr/>
      <w:tcPr>
        <w:tcBorders>
          <w:top w:val="double" w:sz="4" w:space="0" w:color="4B1919" w:themeColor="accent1"/>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ListTable6ColorfulAccent2">
    <w:name w:val="List Table 6 Colorful Accent 2"/>
    <w:basedOn w:val="TableNormal"/>
    <w:uiPriority w:val="51"/>
    <w:rsid w:val="00572222"/>
    <w:pPr>
      <w:spacing w:after="0" w:line="240" w:lineRule="auto"/>
    </w:pPr>
    <w:rPr>
      <w:color w:val="FFC20C" w:themeColor="accent2" w:themeShade="BF"/>
    </w:rPr>
    <w:tblPr>
      <w:tblStyleRowBandSize w:val="1"/>
      <w:tblStyleColBandSize w:val="1"/>
      <w:tblInd w:w="0" w:type="dxa"/>
      <w:tblBorders>
        <w:top w:val="single" w:sz="4" w:space="0" w:color="FFD966" w:themeColor="accent2"/>
        <w:bottom w:val="single" w:sz="4" w:space="0" w:color="FFD966" w:themeColor="accent2"/>
      </w:tblBorders>
      <w:tblCellMar>
        <w:top w:w="0" w:type="dxa"/>
        <w:left w:w="108" w:type="dxa"/>
        <w:bottom w:w="0" w:type="dxa"/>
        <w:right w:w="108" w:type="dxa"/>
      </w:tblCellMar>
    </w:tblPr>
    <w:tblStylePr w:type="firstRow">
      <w:rPr>
        <w:b/>
        <w:bCs/>
      </w:rPr>
      <w:tblPr/>
      <w:tcPr>
        <w:tcBorders>
          <w:bottom w:val="single" w:sz="4" w:space="0" w:color="FFD966" w:themeColor="accent2"/>
        </w:tcBorders>
      </w:tcPr>
    </w:tblStylePr>
    <w:tblStylePr w:type="lastRow">
      <w:rPr>
        <w:b/>
        <w:bCs/>
      </w:rPr>
      <w:tblPr/>
      <w:tcPr>
        <w:tcBorders>
          <w:top w:val="double" w:sz="4" w:space="0" w:color="FFD966" w:themeColor="accent2"/>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ListTable6ColorfulAccent3">
    <w:name w:val="List Table 6 Colorful Accent 3"/>
    <w:basedOn w:val="TableNormal"/>
    <w:uiPriority w:val="51"/>
    <w:rsid w:val="00572222"/>
    <w:pPr>
      <w:spacing w:after="0" w:line="240" w:lineRule="auto"/>
    </w:pPr>
    <w:rPr>
      <w:color w:val="49B3A1" w:themeColor="accent3" w:themeShade="BF"/>
    </w:rPr>
    <w:tblPr>
      <w:tblStyleRowBandSize w:val="1"/>
      <w:tblStyleColBandSize w:val="1"/>
      <w:tblInd w:w="0" w:type="dxa"/>
      <w:tblBorders>
        <w:top w:val="single" w:sz="4" w:space="0" w:color="85CDC1" w:themeColor="accent3"/>
        <w:bottom w:val="single" w:sz="4" w:space="0" w:color="85CDC1" w:themeColor="accent3"/>
      </w:tblBorders>
      <w:tblCellMar>
        <w:top w:w="0" w:type="dxa"/>
        <w:left w:w="108" w:type="dxa"/>
        <w:bottom w:w="0" w:type="dxa"/>
        <w:right w:w="108" w:type="dxa"/>
      </w:tblCellMar>
    </w:tblPr>
    <w:tblStylePr w:type="firstRow">
      <w:rPr>
        <w:b/>
        <w:bCs/>
      </w:rPr>
      <w:tblPr/>
      <w:tcPr>
        <w:tcBorders>
          <w:bottom w:val="single" w:sz="4" w:space="0" w:color="85CDC1" w:themeColor="accent3"/>
        </w:tcBorders>
      </w:tcPr>
    </w:tblStylePr>
    <w:tblStylePr w:type="lastRow">
      <w:rPr>
        <w:b/>
        <w:bCs/>
      </w:rPr>
      <w:tblPr/>
      <w:tcPr>
        <w:tcBorders>
          <w:top w:val="double" w:sz="4" w:space="0" w:color="85CDC1" w:themeColor="accent3"/>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ListTable6ColorfulAccent4">
    <w:name w:val="List Table 6 Colorful Accent 4"/>
    <w:basedOn w:val="TableNormal"/>
    <w:uiPriority w:val="51"/>
    <w:rsid w:val="00572222"/>
    <w:pPr>
      <w:spacing w:after="0" w:line="240" w:lineRule="auto"/>
    </w:pPr>
    <w:rPr>
      <w:color w:val="2C2A2A" w:themeColor="accent4" w:themeShade="BF"/>
    </w:rPr>
    <w:tblPr>
      <w:tblStyleRowBandSize w:val="1"/>
      <w:tblStyleColBandSize w:val="1"/>
      <w:tblInd w:w="0" w:type="dxa"/>
      <w:tblBorders>
        <w:top w:val="single" w:sz="4" w:space="0" w:color="3B3838" w:themeColor="accent4"/>
        <w:bottom w:val="single" w:sz="4" w:space="0" w:color="3B3838" w:themeColor="accent4"/>
      </w:tblBorders>
      <w:tblCellMar>
        <w:top w:w="0" w:type="dxa"/>
        <w:left w:w="108" w:type="dxa"/>
        <w:bottom w:w="0" w:type="dxa"/>
        <w:right w:w="108" w:type="dxa"/>
      </w:tblCellMar>
    </w:tblPr>
    <w:tblStylePr w:type="firstRow">
      <w:rPr>
        <w:b/>
        <w:bCs/>
      </w:rPr>
      <w:tblPr/>
      <w:tcPr>
        <w:tcBorders>
          <w:bottom w:val="single" w:sz="4" w:space="0" w:color="3B3838" w:themeColor="accent4"/>
        </w:tcBorders>
      </w:tcPr>
    </w:tblStylePr>
    <w:tblStylePr w:type="lastRow">
      <w:rPr>
        <w:b/>
        <w:bCs/>
      </w:rPr>
      <w:tblPr/>
      <w:tcPr>
        <w:tcBorders>
          <w:top w:val="double" w:sz="4" w:space="0" w:color="3B3838" w:themeColor="accent4"/>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ListTable6ColorfulAccent5">
    <w:name w:val="List Table 6 Colorful Accent 5"/>
    <w:basedOn w:val="TableNormal"/>
    <w:uiPriority w:val="51"/>
    <w:rsid w:val="00572222"/>
    <w:pPr>
      <w:spacing w:after="0" w:line="240" w:lineRule="auto"/>
    </w:pPr>
    <w:rPr>
      <w:color w:val="BFBFBF" w:themeColor="accent5" w:themeShade="BF"/>
    </w:rPr>
    <w:tblPr>
      <w:tblStyleRowBandSize w:val="1"/>
      <w:tblStyleColBandSize w:val="1"/>
      <w:tblInd w:w="0" w:type="dxa"/>
      <w:tblBorders>
        <w:top w:val="single" w:sz="4" w:space="0" w:color="FFFFFF" w:themeColor="accent5"/>
        <w:bottom w:val="single" w:sz="4" w:space="0" w:color="FFFFFF" w:themeColor="accent5"/>
      </w:tblBorders>
      <w:tblCellMar>
        <w:top w:w="0" w:type="dxa"/>
        <w:left w:w="108" w:type="dxa"/>
        <w:bottom w:w="0" w:type="dxa"/>
        <w:right w:w="108" w:type="dxa"/>
      </w:tblCellMar>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6ColorfulAccent6">
    <w:name w:val="List Table 6 Colorful Accent 6"/>
    <w:basedOn w:val="TableNormal"/>
    <w:uiPriority w:val="51"/>
    <w:rsid w:val="00572222"/>
    <w:pPr>
      <w:spacing w:after="0" w:line="240" w:lineRule="auto"/>
    </w:pPr>
    <w:rPr>
      <w:color w:val="BFBFBF" w:themeColor="accent6" w:themeShade="BF"/>
    </w:rPr>
    <w:tblPr>
      <w:tblStyleRowBandSize w:val="1"/>
      <w:tblStyleColBandSize w:val="1"/>
      <w:tblInd w:w="0" w:type="dxa"/>
      <w:tblBorders>
        <w:top w:val="single" w:sz="4" w:space="0" w:color="FFFFFF" w:themeColor="accent6"/>
        <w:bottom w:val="single" w:sz="4" w:space="0" w:color="FFFFFF" w:themeColor="accent6"/>
      </w:tblBorders>
      <w:tblCellMar>
        <w:top w:w="0" w:type="dxa"/>
        <w:left w:w="108" w:type="dxa"/>
        <w:bottom w:w="0" w:type="dxa"/>
        <w:right w:w="108" w:type="dxa"/>
      </w:tblCellMar>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572222"/>
    <w:pPr>
      <w:spacing w:after="0" w:line="240" w:lineRule="auto"/>
    </w:pPr>
    <w:rPr>
      <w:color w:val="381212"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191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191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191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1919" w:themeColor="accent1"/>
        </w:tcBorders>
        <w:shd w:val="clear" w:color="auto" w:fill="FFFFFF" w:themeFill="background1"/>
      </w:tcPr>
    </w:tblStylePr>
    <w:tblStylePr w:type="band1Vert">
      <w:tblPr/>
      <w:tcPr>
        <w:shd w:val="clear" w:color="auto" w:fill="EAC1C1" w:themeFill="accent1" w:themeFillTint="33"/>
      </w:tcPr>
    </w:tblStylePr>
    <w:tblStylePr w:type="band1Horz">
      <w:tblPr/>
      <w:tcPr>
        <w:shd w:val="clear" w:color="auto" w:fill="EAC1C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572222"/>
    <w:pPr>
      <w:spacing w:after="0" w:line="240" w:lineRule="auto"/>
    </w:pPr>
    <w:rPr>
      <w:color w:val="FFC20C"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D96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96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96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966" w:themeColor="accent2"/>
        </w:tcBorders>
        <w:shd w:val="clear" w:color="auto" w:fill="FFFFFF" w:themeFill="background1"/>
      </w:tcPr>
    </w:tblStylePr>
    <w:tblStylePr w:type="band1Vert">
      <w:tblPr/>
      <w:tcPr>
        <w:shd w:val="clear" w:color="auto" w:fill="FFF7E0" w:themeFill="accent2" w:themeFillTint="33"/>
      </w:tcPr>
    </w:tblStylePr>
    <w:tblStylePr w:type="band1Horz">
      <w:tblPr/>
      <w:tcPr>
        <w:shd w:val="clear" w:color="auto" w:fill="FFF7E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72222"/>
    <w:pPr>
      <w:spacing w:after="0" w:line="240" w:lineRule="auto"/>
    </w:pPr>
    <w:rPr>
      <w:color w:val="49B3A1"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5CDC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CDC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CDC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CDC1" w:themeColor="accent3"/>
        </w:tcBorders>
        <w:shd w:val="clear" w:color="auto" w:fill="FFFFFF" w:themeFill="background1"/>
      </w:tcPr>
    </w:tblStylePr>
    <w:tblStylePr w:type="band1Vert">
      <w:tblPr/>
      <w:tcPr>
        <w:shd w:val="clear" w:color="auto" w:fill="E6F5F2" w:themeFill="accent3" w:themeFillTint="33"/>
      </w:tcPr>
    </w:tblStylePr>
    <w:tblStylePr w:type="band1Horz">
      <w:tblPr/>
      <w:tcPr>
        <w:shd w:val="clear" w:color="auto" w:fill="E6F5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72222"/>
    <w:pPr>
      <w:spacing w:after="0" w:line="240" w:lineRule="auto"/>
    </w:pPr>
    <w:rPr>
      <w:color w:val="2C2A2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B383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383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383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3838" w:themeColor="accent4"/>
        </w:tcBorders>
        <w:shd w:val="clear" w:color="auto" w:fill="FFFFFF" w:themeFill="background1"/>
      </w:tcPr>
    </w:tblStylePr>
    <w:tblStylePr w:type="band1Vert">
      <w:tblPr/>
      <w:tcPr>
        <w:shd w:val="clear" w:color="auto" w:fill="D8D6D6" w:themeFill="accent4" w:themeFillTint="33"/>
      </w:tcPr>
    </w:tblStylePr>
    <w:tblStylePr w:type="band1Horz">
      <w:tblPr/>
      <w:tcPr>
        <w:shd w:val="clear" w:color="auto" w:fill="D8D6D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72222"/>
    <w:pPr>
      <w:spacing w:after="0" w:line="240" w:lineRule="auto"/>
    </w:pPr>
    <w:rPr>
      <w:color w:val="BFBFBF"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572222"/>
    <w:pPr>
      <w:spacing w:after="0" w:line="240" w:lineRule="auto"/>
    </w:pPr>
    <w:rPr>
      <w:color w:val="BFBFBF"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Ind w:w="0" w:type="dxa"/>
      <w:tblBorders>
        <w:top w:val="single" w:sz="8"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single" w:sz="8" w:space="0" w:color="983232" w:themeColor="accent1" w:themeTint="BF"/>
        <w:insideV w:val="single" w:sz="8" w:space="0" w:color="983232" w:themeColor="accent1" w:themeTint="BF"/>
      </w:tblBorders>
      <w:tblCellMar>
        <w:top w:w="0" w:type="dxa"/>
        <w:left w:w="108" w:type="dxa"/>
        <w:bottom w:w="0" w:type="dxa"/>
        <w:right w:w="108" w:type="dxa"/>
      </w:tblCellMar>
    </w:tblPr>
    <w:tcPr>
      <w:shd w:val="clear" w:color="auto" w:fill="E5B3B3" w:themeFill="accent1" w:themeFillTint="3F"/>
    </w:tcPr>
    <w:tblStylePr w:type="firstRow">
      <w:rPr>
        <w:b/>
        <w:bCs/>
      </w:rPr>
    </w:tblStylePr>
    <w:tblStylePr w:type="lastRow">
      <w:rPr>
        <w:b/>
        <w:bCs/>
      </w:rPr>
      <w:tblPr/>
      <w:tcPr>
        <w:tcBorders>
          <w:top w:val="single" w:sz="18" w:space="0" w:color="983232" w:themeColor="accent1" w:themeTint="BF"/>
        </w:tcBorders>
      </w:tcPr>
    </w:tblStylePr>
    <w:tblStylePr w:type="firstCol">
      <w:rPr>
        <w:b/>
        <w:bCs/>
      </w:rPr>
    </w:tblStylePr>
    <w:tblStylePr w:type="lastCol">
      <w:rPr>
        <w:b/>
        <w:bCs/>
      </w:rPr>
    </w:tblStylePr>
    <w:tblStylePr w:type="band1Vert">
      <w:tblPr/>
      <w:tcPr>
        <w:shd w:val="clear" w:color="auto" w:fill="CC6565" w:themeFill="accent1" w:themeFillTint="7F"/>
      </w:tcPr>
    </w:tblStylePr>
    <w:tblStylePr w:type="band1Horz">
      <w:tblPr/>
      <w:tcPr>
        <w:shd w:val="clear" w:color="auto" w:fill="CC6565"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Ind w:w="0" w:type="dxa"/>
      <w:tblBorders>
        <w:top w:val="single" w:sz="8"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single" w:sz="8" w:space="0" w:color="FFE28C" w:themeColor="accent2" w:themeTint="BF"/>
        <w:insideV w:val="single" w:sz="8" w:space="0" w:color="FFE28C" w:themeColor="accent2" w:themeTint="BF"/>
      </w:tblBorders>
      <w:tblCellMar>
        <w:top w:w="0" w:type="dxa"/>
        <w:left w:w="108" w:type="dxa"/>
        <w:bottom w:w="0" w:type="dxa"/>
        <w:right w:w="108" w:type="dxa"/>
      </w:tblCellMar>
    </w:tblPr>
    <w:tcPr>
      <w:shd w:val="clear" w:color="auto" w:fill="FFF5D9" w:themeFill="accent2" w:themeFillTint="3F"/>
    </w:tcPr>
    <w:tblStylePr w:type="firstRow">
      <w:rPr>
        <w:b/>
        <w:bCs/>
      </w:rPr>
    </w:tblStylePr>
    <w:tblStylePr w:type="lastRow">
      <w:rPr>
        <w:b/>
        <w:bCs/>
      </w:rPr>
      <w:tblPr/>
      <w:tcPr>
        <w:tcBorders>
          <w:top w:val="single" w:sz="18" w:space="0" w:color="FFE28C" w:themeColor="accent2" w:themeTint="BF"/>
        </w:tcBorders>
      </w:tcPr>
    </w:tblStylePr>
    <w:tblStylePr w:type="firstCol">
      <w:rPr>
        <w:b/>
        <w:bCs/>
      </w:rPr>
    </w:tblStylePr>
    <w:tblStylePr w:type="lastCol">
      <w:rPr>
        <w:b/>
        <w:bCs/>
      </w:rPr>
    </w:tblStylePr>
    <w:tblStylePr w:type="band1Vert">
      <w:tblPr/>
      <w:tcPr>
        <w:shd w:val="clear" w:color="auto" w:fill="FFEBB2" w:themeFill="accent2" w:themeFillTint="7F"/>
      </w:tcPr>
    </w:tblStylePr>
    <w:tblStylePr w:type="band1Horz">
      <w:tblPr/>
      <w:tcPr>
        <w:shd w:val="clear" w:color="auto" w:fill="FFEBB2"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Ind w:w="0" w:type="dxa"/>
      <w:tblBorders>
        <w:top w:val="single" w:sz="8"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single" w:sz="8" w:space="0" w:color="A3D9D0" w:themeColor="accent3" w:themeTint="BF"/>
        <w:insideV w:val="single" w:sz="8" w:space="0" w:color="A3D9D0" w:themeColor="accent3" w:themeTint="BF"/>
      </w:tblBorders>
      <w:tblCellMar>
        <w:top w:w="0" w:type="dxa"/>
        <w:left w:w="108" w:type="dxa"/>
        <w:bottom w:w="0" w:type="dxa"/>
        <w:right w:w="108" w:type="dxa"/>
      </w:tblCellMar>
    </w:tblPr>
    <w:tcPr>
      <w:shd w:val="clear" w:color="auto" w:fill="E0F2EF" w:themeFill="accent3" w:themeFillTint="3F"/>
    </w:tcPr>
    <w:tblStylePr w:type="firstRow">
      <w:rPr>
        <w:b/>
        <w:bCs/>
      </w:rPr>
    </w:tblStylePr>
    <w:tblStylePr w:type="lastRow">
      <w:rPr>
        <w:b/>
        <w:bCs/>
      </w:rPr>
      <w:tblPr/>
      <w:tcPr>
        <w:tcBorders>
          <w:top w:val="single" w:sz="18" w:space="0" w:color="A3D9D0" w:themeColor="accent3" w:themeTint="BF"/>
        </w:tcBorders>
      </w:tcPr>
    </w:tblStylePr>
    <w:tblStylePr w:type="firstCol">
      <w:rPr>
        <w:b/>
        <w:bCs/>
      </w:rPr>
    </w:tblStylePr>
    <w:tblStylePr w:type="lastCol">
      <w:rPr>
        <w:b/>
        <w:bCs/>
      </w:rPr>
    </w:tblStylePr>
    <w:tblStylePr w:type="band1Vert">
      <w:tblPr/>
      <w:tcPr>
        <w:shd w:val="clear" w:color="auto" w:fill="C2E6E0" w:themeFill="accent3" w:themeFillTint="7F"/>
      </w:tcPr>
    </w:tblStylePr>
    <w:tblStylePr w:type="band1Horz">
      <w:tblPr/>
      <w:tcPr>
        <w:shd w:val="clear" w:color="auto" w:fill="C2E6E0"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Ind w:w="0" w:type="dxa"/>
      <w:tblBorders>
        <w:top w:val="single" w:sz="8"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single" w:sz="8" w:space="0" w:color="6D6868" w:themeColor="accent4" w:themeTint="BF"/>
        <w:insideV w:val="single" w:sz="8" w:space="0" w:color="6D6868" w:themeColor="accent4" w:themeTint="BF"/>
      </w:tblBorders>
      <w:tblCellMar>
        <w:top w:w="0" w:type="dxa"/>
        <w:left w:w="108" w:type="dxa"/>
        <w:bottom w:w="0" w:type="dxa"/>
        <w:right w:w="108" w:type="dxa"/>
      </w:tblCellMar>
    </w:tblPr>
    <w:tcPr>
      <w:shd w:val="clear" w:color="auto" w:fill="CFCCCC" w:themeFill="accent4" w:themeFillTint="3F"/>
    </w:tcPr>
    <w:tblStylePr w:type="firstRow">
      <w:rPr>
        <w:b/>
        <w:bCs/>
      </w:rPr>
    </w:tblStylePr>
    <w:tblStylePr w:type="lastRow">
      <w:rPr>
        <w:b/>
        <w:bCs/>
      </w:rPr>
      <w:tblPr/>
      <w:tcPr>
        <w:tcBorders>
          <w:top w:val="single" w:sz="18" w:space="0" w:color="6D6868" w:themeColor="accent4" w:themeTint="BF"/>
        </w:tcBorders>
      </w:tcPr>
    </w:tblStylePr>
    <w:tblStylePr w:type="firstCol">
      <w:rPr>
        <w:b/>
        <w:bCs/>
      </w:rPr>
    </w:tblStylePr>
    <w:tblStylePr w:type="lastCol">
      <w:rPr>
        <w:b/>
        <w:bCs/>
      </w:rPr>
    </w:tblStylePr>
    <w:tblStylePr w:type="band1Vert">
      <w:tblPr/>
      <w:tcPr>
        <w:shd w:val="clear" w:color="auto" w:fill="9F9999" w:themeFill="accent4" w:themeFillTint="7F"/>
      </w:tcPr>
    </w:tblStylePr>
    <w:tblStylePr w:type="band1Horz">
      <w:tblPr/>
      <w:tcPr>
        <w:shd w:val="clear" w:color="auto" w:fill="9F9999"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Ind w:w="0" w:type="dxa"/>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CellMar>
        <w:top w:w="0" w:type="dxa"/>
        <w:left w:w="108" w:type="dxa"/>
        <w:bottom w:w="0" w:type="dxa"/>
        <w:right w:w="108" w:type="dxa"/>
      </w:tblCellMar>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Ind w:w="0" w:type="dxa"/>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CellMar>
        <w:top w:w="0" w:type="dxa"/>
        <w:left w:w="108" w:type="dxa"/>
        <w:bottom w:w="0" w:type="dxa"/>
        <w:right w:w="108" w:type="dxa"/>
      </w:tblCellMar>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1919" w:themeColor="accent1"/>
        <w:left w:val="single" w:sz="8" w:space="0" w:color="4B1919" w:themeColor="accent1"/>
        <w:bottom w:val="single" w:sz="8" w:space="0" w:color="4B1919" w:themeColor="accent1"/>
        <w:right w:val="single" w:sz="8" w:space="0" w:color="4B1919" w:themeColor="accent1"/>
        <w:insideH w:val="single" w:sz="8" w:space="0" w:color="4B1919" w:themeColor="accent1"/>
        <w:insideV w:val="single" w:sz="8" w:space="0" w:color="4B1919" w:themeColor="accent1"/>
      </w:tblBorders>
      <w:tblCellMar>
        <w:top w:w="0" w:type="dxa"/>
        <w:left w:w="108" w:type="dxa"/>
        <w:bottom w:w="0" w:type="dxa"/>
        <w:right w:w="108" w:type="dxa"/>
      </w:tblCellMar>
    </w:tblPr>
    <w:tcPr>
      <w:shd w:val="clear" w:color="auto" w:fill="E5B3B3" w:themeFill="accent1" w:themeFillTint="3F"/>
    </w:tcPr>
    <w:tblStylePr w:type="firstRow">
      <w:rPr>
        <w:b/>
        <w:bCs/>
        <w:color w:val="000000" w:themeColor="text1"/>
      </w:rPr>
      <w:tblPr/>
      <w:tcPr>
        <w:shd w:val="clear" w:color="auto" w:fill="F5E0E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C1C1" w:themeFill="accent1" w:themeFillTint="33"/>
      </w:tcPr>
    </w:tblStylePr>
    <w:tblStylePr w:type="band1Vert">
      <w:tblPr/>
      <w:tcPr>
        <w:shd w:val="clear" w:color="auto" w:fill="CC6565" w:themeFill="accent1" w:themeFillTint="7F"/>
      </w:tcPr>
    </w:tblStylePr>
    <w:tblStylePr w:type="band1Horz">
      <w:tblPr/>
      <w:tcPr>
        <w:tcBorders>
          <w:insideH w:val="single" w:sz="6" w:space="0" w:color="4B1919" w:themeColor="accent1"/>
          <w:insideV w:val="single" w:sz="6" w:space="0" w:color="4B1919" w:themeColor="accent1"/>
        </w:tcBorders>
        <w:shd w:val="clear" w:color="auto" w:fill="CC656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D966" w:themeColor="accent2"/>
        <w:left w:val="single" w:sz="8" w:space="0" w:color="FFD966" w:themeColor="accent2"/>
        <w:bottom w:val="single" w:sz="8" w:space="0" w:color="FFD966" w:themeColor="accent2"/>
        <w:right w:val="single" w:sz="8" w:space="0" w:color="FFD966" w:themeColor="accent2"/>
        <w:insideH w:val="single" w:sz="8" w:space="0" w:color="FFD966" w:themeColor="accent2"/>
        <w:insideV w:val="single" w:sz="8" w:space="0" w:color="FFD966" w:themeColor="accent2"/>
      </w:tblBorders>
      <w:tblCellMar>
        <w:top w:w="0" w:type="dxa"/>
        <w:left w:w="108" w:type="dxa"/>
        <w:bottom w:w="0" w:type="dxa"/>
        <w:right w:w="108" w:type="dxa"/>
      </w:tblCellMar>
    </w:tblPr>
    <w:tcPr>
      <w:shd w:val="clear" w:color="auto" w:fill="FFF5D9" w:themeFill="accent2" w:themeFillTint="3F"/>
    </w:tcPr>
    <w:tblStylePr w:type="firstRow">
      <w:rPr>
        <w:b/>
        <w:bCs/>
        <w:color w:val="000000" w:themeColor="text1"/>
      </w:rPr>
      <w:tblPr/>
      <w:tcPr>
        <w:shd w:val="clear" w:color="auto" w:fill="FFFB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E0" w:themeFill="accent2" w:themeFillTint="33"/>
      </w:tcPr>
    </w:tblStylePr>
    <w:tblStylePr w:type="band1Vert">
      <w:tblPr/>
      <w:tcPr>
        <w:shd w:val="clear" w:color="auto" w:fill="FFEBB2" w:themeFill="accent2" w:themeFillTint="7F"/>
      </w:tcPr>
    </w:tblStylePr>
    <w:tblStylePr w:type="band1Horz">
      <w:tblPr/>
      <w:tcPr>
        <w:tcBorders>
          <w:insideH w:val="single" w:sz="6" w:space="0" w:color="FFD966" w:themeColor="accent2"/>
          <w:insideV w:val="single" w:sz="6" w:space="0" w:color="FFD966" w:themeColor="accent2"/>
        </w:tcBorders>
        <w:shd w:val="clear" w:color="auto" w:fill="FFEB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CDC1" w:themeColor="accent3"/>
        <w:left w:val="single" w:sz="8" w:space="0" w:color="85CDC1" w:themeColor="accent3"/>
        <w:bottom w:val="single" w:sz="8" w:space="0" w:color="85CDC1" w:themeColor="accent3"/>
        <w:right w:val="single" w:sz="8" w:space="0" w:color="85CDC1" w:themeColor="accent3"/>
        <w:insideH w:val="single" w:sz="8" w:space="0" w:color="85CDC1" w:themeColor="accent3"/>
        <w:insideV w:val="single" w:sz="8" w:space="0" w:color="85CDC1" w:themeColor="accent3"/>
      </w:tblBorders>
      <w:tblCellMar>
        <w:top w:w="0" w:type="dxa"/>
        <w:left w:w="108" w:type="dxa"/>
        <w:bottom w:w="0" w:type="dxa"/>
        <w:right w:w="108" w:type="dxa"/>
      </w:tblCellMar>
    </w:tblPr>
    <w:tcPr>
      <w:shd w:val="clear" w:color="auto" w:fill="E0F2EF" w:themeFill="accent3" w:themeFillTint="3F"/>
    </w:tcPr>
    <w:tblStylePr w:type="firstRow">
      <w:rPr>
        <w:b/>
        <w:bCs/>
        <w:color w:val="000000" w:themeColor="text1"/>
      </w:rPr>
      <w:tblPr/>
      <w:tcPr>
        <w:shd w:val="clear" w:color="auto" w:fill="F2FA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5F2" w:themeFill="accent3" w:themeFillTint="33"/>
      </w:tcPr>
    </w:tblStylePr>
    <w:tblStylePr w:type="band1Vert">
      <w:tblPr/>
      <w:tcPr>
        <w:shd w:val="clear" w:color="auto" w:fill="C2E6E0" w:themeFill="accent3" w:themeFillTint="7F"/>
      </w:tcPr>
    </w:tblStylePr>
    <w:tblStylePr w:type="band1Horz">
      <w:tblPr/>
      <w:tcPr>
        <w:tcBorders>
          <w:insideH w:val="single" w:sz="6" w:space="0" w:color="85CDC1" w:themeColor="accent3"/>
          <w:insideV w:val="single" w:sz="6" w:space="0" w:color="85CDC1" w:themeColor="accent3"/>
        </w:tcBorders>
        <w:shd w:val="clear" w:color="auto" w:fill="C2E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B3838" w:themeColor="accent4"/>
        <w:left w:val="single" w:sz="8" w:space="0" w:color="3B3838" w:themeColor="accent4"/>
        <w:bottom w:val="single" w:sz="8" w:space="0" w:color="3B3838" w:themeColor="accent4"/>
        <w:right w:val="single" w:sz="8" w:space="0" w:color="3B3838" w:themeColor="accent4"/>
        <w:insideH w:val="single" w:sz="8" w:space="0" w:color="3B3838" w:themeColor="accent4"/>
        <w:insideV w:val="single" w:sz="8" w:space="0" w:color="3B3838" w:themeColor="accent4"/>
      </w:tblBorders>
      <w:tblCellMar>
        <w:top w:w="0" w:type="dxa"/>
        <w:left w:w="108" w:type="dxa"/>
        <w:bottom w:w="0" w:type="dxa"/>
        <w:right w:w="108" w:type="dxa"/>
      </w:tblCellMar>
    </w:tblPr>
    <w:tcPr>
      <w:shd w:val="clear" w:color="auto" w:fill="CFCCCC" w:themeFill="accent4" w:themeFillTint="3F"/>
    </w:tcPr>
    <w:tblStylePr w:type="firstRow">
      <w:rPr>
        <w:b/>
        <w:bCs/>
        <w:color w:val="000000" w:themeColor="text1"/>
      </w:rPr>
      <w:tblPr/>
      <w:tcPr>
        <w:shd w:val="clear" w:color="auto" w:fill="ECEB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D6D6" w:themeFill="accent4" w:themeFillTint="33"/>
      </w:tcPr>
    </w:tblStylePr>
    <w:tblStylePr w:type="band1Vert">
      <w:tblPr/>
      <w:tcPr>
        <w:shd w:val="clear" w:color="auto" w:fill="9F9999" w:themeFill="accent4" w:themeFillTint="7F"/>
      </w:tcPr>
    </w:tblStylePr>
    <w:tblStylePr w:type="band1Horz">
      <w:tblPr/>
      <w:tcPr>
        <w:tcBorders>
          <w:insideH w:val="single" w:sz="6" w:space="0" w:color="3B3838" w:themeColor="accent4"/>
          <w:insideV w:val="single" w:sz="6" w:space="0" w:color="3B3838" w:themeColor="accent4"/>
        </w:tcBorders>
        <w:shd w:val="clear" w:color="auto" w:fill="9F999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CellMar>
        <w:top w:w="0" w:type="dxa"/>
        <w:left w:w="108" w:type="dxa"/>
        <w:bottom w:w="0" w:type="dxa"/>
        <w:right w:w="108" w:type="dxa"/>
      </w:tblCellMar>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CellMar>
        <w:top w:w="0" w:type="dxa"/>
        <w:left w:w="108" w:type="dxa"/>
        <w:bottom w:w="0" w:type="dxa"/>
        <w:right w:w="108" w:type="dxa"/>
      </w:tblCellMar>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B3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191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191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191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191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656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6565"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5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96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96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96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96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B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BB2"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0F2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DC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DC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DC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DC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E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E6E0"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FCCC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383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383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383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383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99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999"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4B1919" w:themeColor="accent1"/>
        <w:bottom w:val="single" w:sz="8" w:space="0" w:color="4B191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1919" w:themeColor="accent1"/>
        </w:tcBorders>
      </w:tcPr>
    </w:tblStylePr>
    <w:tblStylePr w:type="lastRow">
      <w:rPr>
        <w:b/>
        <w:bCs/>
        <w:color w:val="000000" w:themeColor="text2"/>
      </w:rPr>
      <w:tblPr/>
      <w:tcPr>
        <w:tcBorders>
          <w:top w:val="single" w:sz="8" w:space="0" w:color="4B1919" w:themeColor="accent1"/>
          <w:bottom w:val="single" w:sz="8" w:space="0" w:color="4B1919" w:themeColor="accent1"/>
        </w:tcBorders>
      </w:tcPr>
    </w:tblStylePr>
    <w:tblStylePr w:type="firstCol">
      <w:rPr>
        <w:b/>
        <w:bCs/>
      </w:rPr>
    </w:tblStylePr>
    <w:tblStylePr w:type="lastCol">
      <w:rPr>
        <w:b/>
        <w:bCs/>
      </w:rPr>
      <w:tblPr/>
      <w:tcPr>
        <w:tcBorders>
          <w:top w:val="single" w:sz="8" w:space="0" w:color="4B1919" w:themeColor="accent1"/>
          <w:bottom w:val="single" w:sz="8" w:space="0" w:color="4B1919" w:themeColor="accent1"/>
        </w:tcBorders>
      </w:tcPr>
    </w:tblStylePr>
    <w:tblStylePr w:type="band1Vert">
      <w:tblPr/>
      <w:tcPr>
        <w:shd w:val="clear" w:color="auto" w:fill="E5B3B3" w:themeFill="accent1" w:themeFillTint="3F"/>
      </w:tcPr>
    </w:tblStylePr>
    <w:tblStylePr w:type="band1Horz">
      <w:tblPr/>
      <w:tcPr>
        <w:shd w:val="clear" w:color="auto" w:fill="E5B3B3"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FFD966" w:themeColor="accent2"/>
        <w:bottom w:val="single" w:sz="8" w:space="0" w:color="FFD96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D966" w:themeColor="accent2"/>
        </w:tcBorders>
      </w:tcPr>
    </w:tblStylePr>
    <w:tblStylePr w:type="lastRow">
      <w:rPr>
        <w:b/>
        <w:bCs/>
        <w:color w:val="000000" w:themeColor="text2"/>
      </w:rPr>
      <w:tblPr/>
      <w:tcPr>
        <w:tcBorders>
          <w:top w:val="single" w:sz="8" w:space="0" w:color="FFD966" w:themeColor="accent2"/>
          <w:bottom w:val="single" w:sz="8" w:space="0" w:color="FFD966" w:themeColor="accent2"/>
        </w:tcBorders>
      </w:tcPr>
    </w:tblStylePr>
    <w:tblStylePr w:type="firstCol">
      <w:rPr>
        <w:b/>
        <w:bCs/>
      </w:rPr>
    </w:tblStylePr>
    <w:tblStylePr w:type="lastCol">
      <w:rPr>
        <w:b/>
        <w:bCs/>
      </w:rPr>
      <w:tblPr/>
      <w:tcPr>
        <w:tcBorders>
          <w:top w:val="single" w:sz="8" w:space="0" w:color="FFD966" w:themeColor="accent2"/>
          <w:bottom w:val="single" w:sz="8" w:space="0" w:color="FFD966" w:themeColor="accent2"/>
        </w:tcBorders>
      </w:tcPr>
    </w:tblStylePr>
    <w:tblStylePr w:type="band1Vert">
      <w:tblPr/>
      <w:tcPr>
        <w:shd w:val="clear" w:color="auto" w:fill="FFF5D9" w:themeFill="accent2" w:themeFillTint="3F"/>
      </w:tcPr>
    </w:tblStylePr>
    <w:tblStylePr w:type="band1Horz">
      <w:tblPr/>
      <w:tcPr>
        <w:shd w:val="clear" w:color="auto" w:fill="FFF5D9"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85CDC1" w:themeColor="accent3"/>
        <w:bottom w:val="single" w:sz="8" w:space="0" w:color="85CDC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5CDC1" w:themeColor="accent3"/>
        </w:tcBorders>
      </w:tcPr>
    </w:tblStylePr>
    <w:tblStylePr w:type="lastRow">
      <w:rPr>
        <w:b/>
        <w:bCs/>
        <w:color w:val="000000" w:themeColor="text2"/>
      </w:rPr>
      <w:tblPr/>
      <w:tcPr>
        <w:tcBorders>
          <w:top w:val="single" w:sz="8" w:space="0" w:color="85CDC1" w:themeColor="accent3"/>
          <w:bottom w:val="single" w:sz="8" w:space="0" w:color="85CDC1" w:themeColor="accent3"/>
        </w:tcBorders>
      </w:tcPr>
    </w:tblStylePr>
    <w:tblStylePr w:type="firstCol">
      <w:rPr>
        <w:b/>
        <w:bCs/>
      </w:rPr>
    </w:tblStylePr>
    <w:tblStylePr w:type="lastCol">
      <w:rPr>
        <w:b/>
        <w:bCs/>
      </w:rPr>
      <w:tblPr/>
      <w:tcPr>
        <w:tcBorders>
          <w:top w:val="single" w:sz="8" w:space="0" w:color="85CDC1" w:themeColor="accent3"/>
          <w:bottom w:val="single" w:sz="8" w:space="0" w:color="85CDC1" w:themeColor="accent3"/>
        </w:tcBorders>
      </w:tcPr>
    </w:tblStylePr>
    <w:tblStylePr w:type="band1Vert">
      <w:tblPr/>
      <w:tcPr>
        <w:shd w:val="clear" w:color="auto" w:fill="E0F2EF" w:themeFill="accent3" w:themeFillTint="3F"/>
      </w:tcPr>
    </w:tblStylePr>
    <w:tblStylePr w:type="band1Horz">
      <w:tblPr/>
      <w:tcPr>
        <w:shd w:val="clear" w:color="auto" w:fill="E0F2EF"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3B3838" w:themeColor="accent4"/>
        <w:bottom w:val="single" w:sz="8" w:space="0" w:color="3B3838"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B3838" w:themeColor="accent4"/>
        </w:tcBorders>
      </w:tcPr>
    </w:tblStylePr>
    <w:tblStylePr w:type="lastRow">
      <w:rPr>
        <w:b/>
        <w:bCs/>
        <w:color w:val="000000" w:themeColor="text2"/>
      </w:rPr>
      <w:tblPr/>
      <w:tcPr>
        <w:tcBorders>
          <w:top w:val="single" w:sz="8" w:space="0" w:color="3B3838" w:themeColor="accent4"/>
          <w:bottom w:val="single" w:sz="8" w:space="0" w:color="3B3838" w:themeColor="accent4"/>
        </w:tcBorders>
      </w:tcPr>
    </w:tblStylePr>
    <w:tblStylePr w:type="firstCol">
      <w:rPr>
        <w:b/>
        <w:bCs/>
      </w:rPr>
    </w:tblStylePr>
    <w:tblStylePr w:type="lastCol">
      <w:rPr>
        <w:b/>
        <w:bCs/>
      </w:rPr>
      <w:tblPr/>
      <w:tcPr>
        <w:tcBorders>
          <w:top w:val="single" w:sz="8" w:space="0" w:color="3B3838" w:themeColor="accent4"/>
          <w:bottom w:val="single" w:sz="8" w:space="0" w:color="3B3838" w:themeColor="accent4"/>
        </w:tcBorders>
      </w:tcPr>
    </w:tblStylePr>
    <w:tblStylePr w:type="band1Vert">
      <w:tblPr/>
      <w:tcPr>
        <w:shd w:val="clear" w:color="auto" w:fill="CFCCCC" w:themeFill="accent4" w:themeFillTint="3F"/>
      </w:tcPr>
    </w:tblStylePr>
    <w:tblStylePr w:type="band1Horz">
      <w:tblPr/>
      <w:tcPr>
        <w:shd w:val="clear" w:color="auto" w:fill="CFCCCC"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FFFFFF" w:themeColor="accent5"/>
        <w:bottom w:val="single" w:sz="8" w:space="0" w:color="FFFFF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000000"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FFFFFF" w:themeColor="accent6"/>
        <w:bottom w:val="single" w:sz="8" w:space="0" w:color="FFFFF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000000"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1919" w:themeColor="accent1"/>
        <w:left w:val="single" w:sz="8" w:space="0" w:color="4B1919" w:themeColor="accent1"/>
        <w:bottom w:val="single" w:sz="8" w:space="0" w:color="4B1919" w:themeColor="accent1"/>
        <w:right w:val="single" w:sz="8" w:space="0" w:color="4B191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B191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1919" w:themeColor="accent1"/>
          <w:insideH w:val="nil"/>
          <w:insideV w:val="nil"/>
        </w:tcBorders>
        <w:shd w:val="clear" w:color="auto" w:fill="FFFFFF" w:themeFill="background1"/>
      </w:tcPr>
    </w:tblStylePr>
    <w:tblStylePr w:type="lastCol">
      <w:tblPr/>
      <w:tcPr>
        <w:tcBorders>
          <w:top w:val="nil"/>
          <w:left w:val="single" w:sz="8" w:space="0" w:color="4B191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B3B3" w:themeFill="accent1" w:themeFillTint="3F"/>
      </w:tcPr>
    </w:tblStylePr>
    <w:tblStylePr w:type="band1Horz">
      <w:tblPr/>
      <w:tcPr>
        <w:tcBorders>
          <w:top w:val="nil"/>
          <w:bottom w:val="nil"/>
          <w:insideH w:val="nil"/>
          <w:insideV w:val="nil"/>
        </w:tcBorders>
        <w:shd w:val="clear" w:color="auto" w:fill="E5B3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D966" w:themeColor="accent2"/>
        <w:left w:val="single" w:sz="8" w:space="0" w:color="FFD966" w:themeColor="accent2"/>
        <w:bottom w:val="single" w:sz="8" w:space="0" w:color="FFD966" w:themeColor="accent2"/>
        <w:right w:val="single" w:sz="8" w:space="0" w:color="FFD96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966" w:themeColor="accent2"/>
          <w:insideH w:val="nil"/>
          <w:insideV w:val="nil"/>
        </w:tcBorders>
        <w:shd w:val="clear" w:color="auto" w:fill="FFFFFF" w:themeFill="background1"/>
      </w:tcPr>
    </w:tblStylePr>
    <w:tblStylePr w:type="lastCol">
      <w:tblPr/>
      <w:tcPr>
        <w:tcBorders>
          <w:top w:val="nil"/>
          <w:left w:val="single" w:sz="8" w:space="0" w:color="FFD96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5D9" w:themeFill="accent2" w:themeFillTint="3F"/>
      </w:tcPr>
    </w:tblStylePr>
    <w:tblStylePr w:type="band1Horz">
      <w:tblPr/>
      <w:tcPr>
        <w:tcBorders>
          <w:top w:val="nil"/>
          <w:bottom w:val="nil"/>
          <w:insideH w:val="nil"/>
          <w:insideV w:val="nil"/>
        </w:tcBorders>
        <w:shd w:val="clear" w:color="auto" w:fill="FFF5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CDC1" w:themeColor="accent3"/>
        <w:left w:val="single" w:sz="8" w:space="0" w:color="85CDC1" w:themeColor="accent3"/>
        <w:bottom w:val="single" w:sz="8" w:space="0" w:color="85CDC1" w:themeColor="accent3"/>
        <w:right w:val="single" w:sz="8" w:space="0" w:color="85CDC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85CDC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DC1" w:themeColor="accent3"/>
          <w:insideH w:val="nil"/>
          <w:insideV w:val="nil"/>
        </w:tcBorders>
        <w:shd w:val="clear" w:color="auto" w:fill="FFFFFF" w:themeFill="background1"/>
      </w:tcPr>
    </w:tblStylePr>
    <w:tblStylePr w:type="lastCol">
      <w:tblPr/>
      <w:tcPr>
        <w:tcBorders>
          <w:top w:val="nil"/>
          <w:left w:val="single" w:sz="8" w:space="0" w:color="85CDC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F2EF" w:themeFill="accent3" w:themeFillTint="3F"/>
      </w:tcPr>
    </w:tblStylePr>
    <w:tblStylePr w:type="band1Horz">
      <w:tblPr/>
      <w:tcPr>
        <w:tcBorders>
          <w:top w:val="nil"/>
          <w:bottom w:val="nil"/>
          <w:insideH w:val="nil"/>
          <w:insideV w:val="nil"/>
        </w:tcBorders>
        <w:shd w:val="clear" w:color="auto" w:fill="E0F2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B3838" w:themeColor="accent4"/>
        <w:left w:val="single" w:sz="8" w:space="0" w:color="3B3838" w:themeColor="accent4"/>
        <w:bottom w:val="single" w:sz="8" w:space="0" w:color="3B3838" w:themeColor="accent4"/>
        <w:right w:val="single" w:sz="8" w:space="0" w:color="3B3838"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3B383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3838" w:themeColor="accent4"/>
          <w:insideH w:val="nil"/>
          <w:insideV w:val="nil"/>
        </w:tcBorders>
        <w:shd w:val="clear" w:color="auto" w:fill="FFFFFF" w:themeFill="background1"/>
      </w:tcPr>
    </w:tblStylePr>
    <w:tblStylePr w:type="lastCol">
      <w:tblPr/>
      <w:tcPr>
        <w:tcBorders>
          <w:top w:val="nil"/>
          <w:left w:val="single" w:sz="8" w:space="0" w:color="3B38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CCC" w:themeFill="accent4" w:themeFillTint="3F"/>
      </w:tcPr>
    </w:tblStylePr>
    <w:tblStylePr w:type="band1Horz">
      <w:tblPr/>
      <w:tcPr>
        <w:tcBorders>
          <w:top w:val="nil"/>
          <w:bottom w:val="nil"/>
          <w:insideH w:val="nil"/>
          <w:insideV w:val="nil"/>
        </w:tcBorders>
        <w:shd w:val="clear" w:color="auto" w:fill="CFCCC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FFFF" w:themeColor="accent5"/>
        <w:left w:val="single" w:sz="8" w:space="0" w:color="FFFFFF" w:themeColor="accent5"/>
        <w:bottom w:val="single" w:sz="8" w:space="0" w:color="FFFFFF" w:themeColor="accent5"/>
        <w:right w:val="single" w:sz="8" w:space="0" w:color="FFFFF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FFFF" w:themeColor="accent6"/>
        <w:left w:val="single" w:sz="8" w:space="0" w:color="FFFFFF" w:themeColor="accent6"/>
        <w:bottom w:val="single" w:sz="8" w:space="0" w:color="FFFFFF" w:themeColor="accent6"/>
        <w:right w:val="single" w:sz="8" w:space="0" w:color="FFFFF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Ind w:w="0" w:type="dxa"/>
      <w:tblBorders>
        <w:top w:val="single" w:sz="8"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single" w:sz="8" w:space="0" w:color="98323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nil"/>
          <w:insideV w:val="nil"/>
        </w:tcBorders>
        <w:shd w:val="clear" w:color="auto" w:fill="4B1919" w:themeFill="accent1"/>
      </w:tcPr>
    </w:tblStylePr>
    <w:tblStylePr w:type="lastRow">
      <w:pPr>
        <w:spacing w:before="0" w:after="0" w:line="240" w:lineRule="auto"/>
      </w:pPr>
      <w:rPr>
        <w:b/>
        <w:bCs/>
      </w:rPr>
      <w:tblPr/>
      <w:tcPr>
        <w:tcBorders>
          <w:top w:val="double" w:sz="6"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B3B3" w:themeFill="accent1" w:themeFillTint="3F"/>
      </w:tcPr>
    </w:tblStylePr>
    <w:tblStylePr w:type="band1Horz">
      <w:tblPr/>
      <w:tcPr>
        <w:tcBorders>
          <w:insideH w:val="nil"/>
          <w:insideV w:val="nil"/>
        </w:tcBorders>
        <w:shd w:val="clear" w:color="auto" w:fill="E5B3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Ind w:w="0" w:type="dxa"/>
      <w:tblBorders>
        <w:top w:val="single" w:sz="8"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single" w:sz="8" w:space="0" w:color="FFE28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nil"/>
          <w:insideV w:val="nil"/>
        </w:tcBorders>
        <w:shd w:val="clear" w:color="auto" w:fill="FFD966" w:themeFill="accent2"/>
      </w:tcPr>
    </w:tblStylePr>
    <w:tblStylePr w:type="lastRow">
      <w:pPr>
        <w:spacing w:before="0" w:after="0" w:line="240" w:lineRule="auto"/>
      </w:pPr>
      <w:rPr>
        <w:b/>
        <w:bCs/>
      </w:rPr>
      <w:tblPr/>
      <w:tcPr>
        <w:tcBorders>
          <w:top w:val="double" w:sz="6"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5D9" w:themeFill="accent2" w:themeFillTint="3F"/>
      </w:tcPr>
    </w:tblStylePr>
    <w:tblStylePr w:type="band1Horz">
      <w:tblPr/>
      <w:tcPr>
        <w:tcBorders>
          <w:insideH w:val="nil"/>
          <w:insideV w:val="nil"/>
        </w:tcBorders>
        <w:shd w:val="clear" w:color="auto" w:fill="FFF5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Ind w:w="0" w:type="dxa"/>
      <w:tblBorders>
        <w:top w:val="single" w:sz="8"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single" w:sz="8" w:space="0" w:color="A3D9D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nil"/>
          <w:insideV w:val="nil"/>
        </w:tcBorders>
        <w:shd w:val="clear" w:color="auto" w:fill="85CDC1" w:themeFill="accent3"/>
      </w:tcPr>
    </w:tblStylePr>
    <w:tblStylePr w:type="lastRow">
      <w:pPr>
        <w:spacing w:before="0" w:after="0" w:line="240" w:lineRule="auto"/>
      </w:pPr>
      <w:rPr>
        <w:b/>
        <w:bCs/>
      </w:rPr>
      <w:tblPr/>
      <w:tcPr>
        <w:tcBorders>
          <w:top w:val="double" w:sz="6"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0F2EF" w:themeFill="accent3" w:themeFillTint="3F"/>
      </w:tcPr>
    </w:tblStylePr>
    <w:tblStylePr w:type="band1Horz">
      <w:tblPr/>
      <w:tcPr>
        <w:tcBorders>
          <w:insideH w:val="nil"/>
          <w:insideV w:val="nil"/>
        </w:tcBorders>
        <w:shd w:val="clear" w:color="auto" w:fill="E0F2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Ind w:w="0" w:type="dxa"/>
      <w:tblBorders>
        <w:top w:val="single" w:sz="8"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single" w:sz="8" w:space="0" w:color="6D6868"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nil"/>
          <w:insideV w:val="nil"/>
        </w:tcBorders>
        <w:shd w:val="clear" w:color="auto" w:fill="3B3838" w:themeFill="accent4"/>
      </w:tcPr>
    </w:tblStylePr>
    <w:tblStylePr w:type="lastRow">
      <w:pPr>
        <w:spacing w:before="0" w:after="0" w:line="240" w:lineRule="auto"/>
      </w:pPr>
      <w:rPr>
        <w:b/>
        <w:bCs/>
      </w:rPr>
      <w:tblPr/>
      <w:tcPr>
        <w:tcBorders>
          <w:top w:val="double" w:sz="6"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CCCC" w:themeFill="accent4" w:themeFillTint="3F"/>
      </w:tcPr>
    </w:tblStylePr>
    <w:tblStylePr w:type="band1Horz">
      <w:tblPr/>
      <w:tcPr>
        <w:tcBorders>
          <w:insideH w:val="nil"/>
          <w:insideV w:val="nil"/>
        </w:tcBorders>
        <w:shd w:val="clear" w:color="auto" w:fill="CFCCC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Ind w:w="0" w:type="dxa"/>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Ind w:w="0" w:type="dxa"/>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191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1919" w:themeFill="accent1"/>
      </w:tcPr>
    </w:tblStylePr>
    <w:tblStylePr w:type="lastCol">
      <w:rPr>
        <w:b/>
        <w:bCs/>
        <w:color w:val="FFFFFF" w:themeColor="background1"/>
      </w:rPr>
      <w:tblPr/>
      <w:tcPr>
        <w:tcBorders>
          <w:left w:val="nil"/>
          <w:right w:val="nil"/>
          <w:insideH w:val="nil"/>
          <w:insideV w:val="nil"/>
        </w:tcBorders>
        <w:shd w:val="clear" w:color="auto" w:fill="4B191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96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D966" w:themeFill="accent2"/>
      </w:tcPr>
    </w:tblStylePr>
    <w:tblStylePr w:type="lastCol">
      <w:rPr>
        <w:b/>
        <w:bCs/>
        <w:color w:val="FFFFFF" w:themeColor="background1"/>
      </w:rPr>
      <w:tblPr/>
      <w:tcPr>
        <w:tcBorders>
          <w:left w:val="nil"/>
          <w:right w:val="nil"/>
          <w:insideH w:val="nil"/>
          <w:insideV w:val="nil"/>
        </w:tcBorders>
        <w:shd w:val="clear" w:color="auto" w:fill="FFD96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DC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CDC1" w:themeFill="accent3"/>
      </w:tcPr>
    </w:tblStylePr>
    <w:tblStylePr w:type="lastCol">
      <w:rPr>
        <w:b/>
        <w:bCs/>
        <w:color w:val="FFFFFF" w:themeColor="background1"/>
      </w:rPr>
      <w:tblPr/>
      <w:tcPr>
        <w:tcBorders>
          <w:left w:val="nil"/>
          <w:right w:val="nil"/>
          <w:insideH w:val="nil"/>
          <w:insideV w:val="nil"/>
        </w:tcBorders>
        <w:shd w:val="clear" w:color="auto" w:fill="85CDC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383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B3838" w:themeFill="accent4"/>
      </w:tcPr>
    </w:tblStylePr>
    <w:tblStylePr w:type="lastCol">
      <w:rPr>
        <w:b/>
        <w:bCs/>
        <w:color w:val="FFFFFF" w:themeColor="background1"/>
      </w:rPr>
      <w:tblPr/>
      <w:tcPr>
        <w:tcBorders>
          <w:left w:val="nil"/>
          <w:right w:val="nil"/>
          <w:insideH w:val="nil"/>
          <w:insideV w:val="nil"/>
        </w:tcBorders>
        <w:shd w:val="clear" w:color="auto" w:fill="3B383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link w:val="NoSpacingChar"/>
    <w:uiPriority w:val="1"/>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customStyle="1" w:styleId="PlainTable1">
    <w:name w:val="Plain Table 1"/>
    <w:basedOn w:val="TableNormal"/>
    <w:uiPriority w:val="40"/>
    <w:rsid w:val="005722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1"/>
    <w:rsid w:val="0057222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2"/>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3"/>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4"/>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254E0D"/>
    <w:pPr>
      <w:contextualSpacing/>
    </w:pPr>
  </w:style>
  <w:style w:type="character" w:customStyle="1" w:styleId="SignatureChar">
    <w:name w:val="Signature Char"/>
    <w:basedOn w:val="DefaultParagraphFont"/>
    <w:link w:val="Signature"/>
    <w:uiPriority w:val="7"/>
    <w:rsid w:val="00254E0D"/>
    <w:rPr>
      <w:color w:val="auto"/>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5"/>
    <w:rsid w:val="0057222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57222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572222"/>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830E6D"/>
    <w:pPr>
      <w:tabs>
        <w:tab w:val="right" w:leader="dot" w:pos="9350"/>
      </w:tabs>
      <w:bidi/>
      <w:spacing w:after="100"/>
    </w:pPr>
    <w:rPr>
      <w:rFonts w:cs="B Nazanin"/>
      <w:b/>
      <w:bCs/>
      <w:noProof/>
      <w:sz w:val="28"/>
      <w:szCs w:val="28"/>
      <w:lang w:bidi="fa-IR"/>
    </w:rPr>
  </w:style>
  <w:style w:type="paragraph" w:styleId="TOC2">
    <w:name w:val="toc 2"/>
    <w:basedOn w:val="Normal"/>
    <w:next w:val="Normal"/>
    <w:autoRedefine/>
    <w:uiPriority w:val="39"/>
    <w:unhideWhenUsed/>
    <w:rsid w:val="00830E6D"/>
    <w:pPr>
      <w:tabs>
        <w:tab w:val="right" w:leader="dot" w:pos="9350"/>
      </w:tabs>
      <w:bidi/>
      <w:spacing w:after="100"/>
      <w:ind w:left="220"/>
    </w:pPr>
    <w:rPr>
      <w:rFonts w:cs="B Nazanin"/>
      <w:b/>
      <w:bCs/>
      <w:noProof/>
      <w:sz w:val="24"/>
      <w:szCs w:val="24"/>
      <w:lang w:bidi="fa-IR"/>
    </w:rPr>
  </w:style>
  <w:style w:type="paragraph" w:styleId="TOC3">
    <w:name w:val="toc 3"/>
    <w:basedOn w:val="Normal"/>
    <w:next w:val="Normal"/>
    <w:autoRedefine/>
    <w:uiPriority w:val="39"/>
    <w:unhideWhenUsed/>
    <w:rsid w:val="00830E6D"/>
    <w:pPr>
      <w:tabs>
        <w:tab w:val="right" w:leader="dot" w:pos="9350"/>
      </w:tabs>
      <w:bidi/>
      <w:spacing w:after="100"/>
      <w:ind w:left="440"/>
    </w:pPr>
    <w:rPr>
      <w:rFonts w:cs="B Nazanin"/>
      <w:b/>
      <w:bCs/>
      <w:noProof/>
      <w:sz w:val="32"/>
      <w:lang w:bidi="fa-IR"/>
    </w:rPr>
  </w:style>
  <w:style w:type="paragraph" w:styleId="TOC4">
    <w:name w:val="toc 4"/>
    <w:basedOn w:val="Normal"/>
    <w:next w:val="Normal"/>
    <w:autoRedefine/>
    <w:uiPriority w:val="39"/>
    <w:unhideWhenUsed/>
    <w:rsid w:val="00403EE7"/>
    <w:pPr>
      <w:tabs>
        <w:tab w:val="right" w:leader="dot" w:pos="9350"/>
      </w:tabs>
      <w:bidi/>
      <w:spacing w:after="100"/>
      <w:ind w:left="660"/>
    </w:pPr>
    <w:rPr>
      <w:rFonts w:cs="B Nazanin"/>
      <w:b/>
      <w:bCs/>
      <w:i/>
      <w:iCs/>
      <w:noProof/>
      <w:lang w:bidi="fa-IR"/>
    </w:r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unhideWhenUsed/>
    <w:qFormat/>
    <w:rsid w:val="00572222"/>
    <w:pPr>
      <w:spacing w:before="240"/>
      <w:outlineLvl w:val="9"/>
    </w:pPr>
    <w:rPr>
      <w:b w:val="0"/>
      <w:bCs w:val="0"/>
      <w:color w:val="381212" w:themeColor="accent1" w:themeShade="BF"/>
      <w:sz w:val="32"/>
      <w:szCs w:val="32"/>
    </w:rPr>
  </w:style>
  <w:style w:type="character" w:customStyle="1" w:styleId="UnresolvedMention">
    <w:name w:val="Unresolved Mention"/>
    <w:basedOn w:val="DefaultParagraphFont"/>
    <w:uiPriority w:val="99"/>
    <w:semiHidden/>
    <w:unhideWhenUsed/>
    <w:rsid w:val="00AE0B20"/>
    <w:rPr>
      <w:color w:val="605E5C"/>
      <w:shd w:val="clear" w:color="auto" w:fill="E1DFDD"/>
    </w:rPr>
  </w:style>
  <w:style w:type="character" w:customStyle="1" w:styleId="NoSpacingChar">
    <w:name w:val="No Spacing Char"/>
    <w:basedOn w:val="DefaultParagraphFont"/>
    <w:link w:val="NoSpacing"/>
    <w:uiPriority w:val="1"/>
    <w:rsid w:val="006B1D40"/>
    <w:rPr>
      <w:kern w:val="16"/>
      <w14:ligatures w14:val="standardContextual"/>
      <w14:numForm w14:val="oldStyle"/>
      <w14:numSpacing w14:val="proportional"/>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2" w:themeShade="BF"/>
        <w:sz w:val="22"/>
        <w:szCs w:val="22"/>
        <w:lang w:val="en-US" w:eastAsia="en-US" w:bidi="ar-SA"/>
      </w:rPr>
    </w:rPrDefault>
    <w:pPrDefault>
      <w:pPr>
        <w:spacing w:after="3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Closing" w:qFormat="1"/>
    <w:lsdException w:name="Signature" w:qFormat="1"/>
    <w:lsdException w:name="Default Paragraph Font" w:uiPriority="1"/>
    <w:lsdException w:name="Subtitle" w:uiPriority="11" w:qFormat="1"/>
    <w:lsdException w:name="Salutation" w:qFormat="1"/>
    <w:lsdException w:name="Date" w:qFormat="1"/>
    <w:lsdException w:name="Strong" w:uiPriority="19" w:unhideWhenUsed="0" w:qFormat="1"/>
    <w:lsdException w:name="Emphasis"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B40F1A"/>
    <w:rPr>
      <w:color w:val="auto"/>
    </w:rPr>
  </w:style>
  <w:style w:type="paragraph" w:styleId="Heading1">
    <w:name w:val="heading 1"/>
    <w:basedOn w:val="Normal"/>
    <w:next w:val="Normal"/>
    <w:link w:val="Heading1Char"/>
    <w:uiPriority w:val="9"/>
    <w:semiHidden/>
    <w:rsid w:val="000F51EC"/>
    <w:pPr>
      <w:keepNext/>
      <w:keepLines/>
      <w:spacing w:before="480" w:after="0"/>
      <w:outlineLvl w:val="0"/>
    </w:pPr>
    <w:rPr>
      <w:rFonts w:asciiTheme="majorHAnsi" w:eastAsiaTheme="majorEastAsia" w:hAnsiTheme="majorHAnsi" w:cstheme="majorBidi"/>
      <w:b/>
      <w:bCs/>
      <w:color w:val="B38600" w:themeColor="accent2" w:themeShade="80"/>
      <w:sz w:val="28"/>
      <w:szCs w:val="28"/>
    </w:rPr>
  </w:style>
  <w:style w:type="paragraph" w:styleId="Heading2">
    <w:name w:val="heading 2"/>
    <w:basedOn w:val="Normal"/>
    <w:next w:val="Normal"/>
    <w:link w:val="Heading2Char"/>
    <w:uiPriority w:val="9"/>
    <w:semiHidden/>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250C0C"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381212"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381212"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250C0C"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250C0C"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63133"/>
    <w:pPr>
      <w:spacing w:after="0" w:line="240" w:lineRule="auto"/>
    </w:pPr>
  </w:style>
  <w:style w:type="character" w:customStyle="1" w:styleId="HeaderChar">
    <w:name w:val="Header Char"/>
    <w:basedOn w:val="DefaultParagraphFont"/>
    <w:link w:val="Header"/>
    <w:uiPriority w:val="99"/>
    <w:semiHidden/>
    <w:rsid w:val="00254E0D"/>
    <w:rPr>
      <w:color w:val="auto"/>
    </w:rPr>
  </w:style>
  <w:style w:type="paragraph" w:styleId="Footer">
    <w:name w:val="footer"/>
    <w:basedOn w:val="Normal"/>
    <w:link w:val="FooterChar"/>
    <w:uiPriority w:val="99"/>
    <w:semiHidden/>
    <w:rsid w:val="00BC0F0A"/>
    <w:pPr>
      <w:spacing w:after="0" w:line="240" w:lineRule="auto"/>
      <w:ind w:left="-720" w:right="-720"/>
      <w:jc w:val="center"/>
    </w:pPr>
    <w:rPr>
      <w:rFonts w:asciiTheme="majorHAnsi" w:hAnsiTheme="majorHAnsi"/>
      <w:color w:val="B38600" w:themeColor="accent2" w:themeShade="80"/>
    </w:rPr>
  </w:style>
  <w:style w:type="character" w:customStyle="1" w:styleId="FooterChar">
    <w:name w:val="Footer Char"/>
    <w:basedOn w:val="DefaultParagraphFont"/>
    <w:link w:val="Footer"/>
    <w:uiPriority w:val="99"/>
    <w:semiHidden/>
    <w:rsid w:val="00254E0D"/>
    <w:rPr>
      <w:rFonts w:asciiTheme="majorHAnsi" w:hAnsiTheme="majorHAnsi"/>
      <w:color w:val="B38600" w:themeColor="accent2" w:themeShade="80"/>
    </w:rPr>
  </w:style>
  <w:style w:type="character" w:styleId="PlaceholderText">
    <w:name w:val="Placeholder Text"/>
    <w:basedOn w:val="DefaultParagraphFont"/>
    <w:uiPriority w:val="99"/>
    <w:semiHidden/>
    <w:rsid w:val="00912A0A"/>
    <w:rPr>
      <w:color w:val="BFBFBF" w:themeColor="accent5" w:themeShade="BF"/>
      <w:sz w:val="22"/>
    </w:rPr>
  </w:style>
  <w:style w:type="paragraph" w:customStyle="1" w:styleId="ContactInfo">
    <w:name w:val="Contact Info"/>
    <w:basedOn w:val="Normal"/>
    <w:uiPriority w:val="3"/>
    <w:qFormat/>
    <w:rsid w:val="008C2737"/>
    <w:pPr>
      <w:spacing w:after="0"/>
      <w:jc w:val="right"/>
    </w:pPr>
    <w:rPr>
      <w:sz w:val="20"/>
      <w:szCs w:val="18"/>
    </w:rPr>
  </w:style>
  <w:style w:type="paragraph" w:styleId="Date">
    <w:name w:val="Date"/>
    <w:basedOn w:val="Normal"/>
    <w:next w:val="Salutation"/>
    <w:link w:val="DateChar"/>
    <w:uiPriority w:val="4"/>
    <w:unhideWhenUsed/>
    <w:qFormat/>
    <w:rsid w:val="00616566"/>
    <w:pPr>
      <w:spacing w:before="960" w:after="960"/>
    </w:pPr>
  </w:style>
  <w:style w:type="character" w:customStyle="1" w:styleId="DateChar">
    <w:name w:val="Date Char"/>
    <w:basedOn w:val="DefaultParagraphFont"/>
    <w:link w:val="Date"/>
    <w:uiPriority w:val="4"/>
    <w:rsid w:val="00616566"/>
    <w:rPr>
      <w:color w:val="auto"/>
    </w:rPr>
  </w:style>
  <w:style w:type="paragraph" w:styleId="Closing">
    <w:name w:val="Closing"/>
    <w:basedOn w:val="Normal"/>
    <w:next w:val="Signature"/>
    <w:link w:val="ClosingChar"/>
    <w:uiPriority w:val="6"/>
    <w:unhideWhenUsed/>
    <w:qFormat/>
    <w:rsid w:val="00254E0D"/>
    <w:pPr>
      <w:spacing w:after="960" w:line="240" w:lineRule="auto"/>
    </w:pPr>
  </w:style>
  <w:style w:type="character" w:customStyle="1" w:styleId="ClosingChar">
    <w:name w:val="Closing Char"/>
    <w:basedOn w:val="DefaultParagraphFont"/>
    <w:link w:val="Closing"/>
    <w:uiPriority w:val="6"/>
    <w:rsid w:val="00254E0D"/>
    <w:rPr>
      <w:color w:val="auto"/>
    </w:rPr>
  </w:style>
  <w:style w:type="character" w:customStyle="1" w:styleId="Heading1Char">
    <w:name w:val="Heading 1 Char"/>
    <w:basedOn w:val="DefaultParagraphFont"/>
    <w:link w:val="Heading1"/>
    <w:uiPriority w:val="9"/>
    <w:semiHidden/>
    <w:rsid w:val="00254E0D"/>
    <w:rPr>
      <w:rFonts w:asciiTheme="majorHAnsi" w:eastAsiaTheme="majorEastAsia" w:hAnsiTheme="majorHAnsi" w:cstheme="majorBidi"/>
      <w:b/>
      <w:bCs/>
      <w:color w:val="B38600"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262626" w:themeColor="text1" w:themeTint="D9"/>
      <w:sz w:val="26"/>
      <w:szCs w:val="26"/>
    </w:rPr>
  </w:style>
  <w:style w:type="table" w:styleId="TableGrid">
    <w:name w:val="Table Grid"/>
    <w:basedOn w:val="TableNormal"/>
    <w:uiPriority w:val="59"/>
    <w:rsid w:val="00512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4B1919" w:themeColor="accent1" w:frame="1"/>
        <w:left w:val="single" w:sz="2" w:space="10" w:color="4B1919" w:themeColor="accent1" w:frame="1"/>
        <w:bottom w:val="single" w:sz="2" w:space="10" w:color="4B1919" w:themeColor="accent1" w:frame="1"/>
        <w:right w:val="single" w:sz="2" w:space="10" w:color="4B1919" w:themeColor="accent1" w:frame="1"/>
      </w:pBdr>
      <w:ind w:left="1152" w:right="1152"/>
    </w:pPr>
    <w:rPr>
      <w:rFonts w:eastAsiaTheme="minorEastAsia"/>
      <w:i/>
      <w:iCs/>
      <w:color w:val="381212"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unhideWhenUsed/>
    <w:qFormat/>
    <w:rsid w:val="00572222"/>
    <w:pPr>
      <w:spacing w:after="200" w:line="240" w:lineRule="auto"/>
    </w:pPr>
    <w:rPr>
      <w:i/>
      <w:iCs/>
      <w:color w:val="000000"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C1C1" w:themeFill="accent1" w:themeFillTint="33"/>
    </w:tcPr>
    <w:tblStylePr w:type="firstRow">
      <w:rPr>
        <w:b/>
        <w:bCs/>
      </w:rPr>
      <w:tblPr/>
      <w:tcPr>
        <w:shd w:val="clear" w:color="auto" w:fill="D68484" w:themeFill="accent1" w:themeFillTint="66"/>
      </w:tcPr>
    </w:tblStylePr>
    <w:tblStylePr w:type="lastRow">
      <w:rPr>
        <w:b/>
        <w:bCs/>
        <w:color w:val="000000" w:themeColor="text1"/>
      </w:rPr>
      <w:tblPr/>
      <w:tcPr>
        <w:shd w:val="clear" w:color="auto" w:fill="D68484" w:themeFill="accent1" w:themeFillTint="66"/>
      </w:tcPr>
    </w:tblStylePr>
    <w:tblStylePr w:type="firstCol">
      <w:rPr>
        <w:color w:val="FFFFFF" w:themeColor="background1"/>
      </w:rPr>
      <w:tblPr/>
      <w:tcPr>
        <w:shd w:val="clear" w:color="auto" w:fill="381212" w:themeFill="accent1" w:themeFillShade="BF"/>
      </w:tcPr>
    </w:tblStylePr>
    <w:tblStylePr w:type="lastCol">
      <w:rPr>
        <w:color w:val="FFFFFF" w:themeColor="background1"/>
      </w:rPr>
      <w:tblPr/>
      <w:tcPr>
        <w:shd w:val="clear" w:color="auto" w:fill="381212" w:themeFill="accent1" w:themeFillShade="BF"/>
      </w:tcPr>
    </w:tblStylePr>
    <w:tblStylePr w:type="band1Vert">
      <w:tblPr/>
      <w:tcPr>
        <w:shd w:val="clear" w:color="auto" w:fill="CC6565" w:themeFill="accent1" w:themeFillTint="7F"/>
      </w:tcPr>
    </w:tblStylePr>
    <w:tblStylePr w:type="band1Horz">
      <w:tblPr/>
      <w:tcPr>
        <w:shd w:val="clear" w:color="auto" w:fill="CC6565"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7E0" w:themeFill="accent2" w:themeFillTint="33"/>
    </w:tcPr>
    <w:tblStylePr w:type="firstRow">
      <w:rPr>
        <w:b/>
        <w:bCs/>
      </w:rPr>
      <w:tblPr/>
      <w:tcPr>
        <w:shd w:val="clear" w:color="auto" w:fill="FFEFC1" w:themeFill="accent2" w:themeFillTint="66"/>
      </w:tcPr>
    </w:tblStylePr>
    <w:tblStylePr w:type="lastRow">
      <w:rPr>
        <w:b/>
        <w:bCs/>
        <w:color w:val="000000" w:themeColor="text1"/>
      </w:rPr>
      <w:tblPr/>
      <w:tcPr>
        <w:shd w:val="clear" w:color="auto" w:fill="FFEFC1" w:themeFill="accent2" w:themeFillTint="66"/>
      </w:tcPr>
    </w:tblStylePr>
    <w:tblStylePr w:type="firstCol">
      <w:rPr>
        <w:color w:val="FFFFFF" w:themeColor="background1"/>
      </w:rPr>
      <w:tblPr/>
      <w:tcPr>
        <w:shd w:val="clear" w:color="auto" w:fill="FFC20C" w:themeFill="accent2" w:themeFillShade="BF"/>
      </w:tcPr>
    </w:tblStylePr>
    <w:tblStylePr w:type="lastCol">
      <w:rPr>
        <w:color w:val="FFFFFF" w:themeColor="background1"/>
      </w:rPr>
      <w:tblPr/>
      <w:tcPr>
        <w:shd w:val="clear" w:color="auto" w:fill="FFC20C" w:themeFill="accent2" w:themeFillShade="BF"/>
      </w:tcPr>
    </w:tblStylePr>
    <w:tblStylePr w:type="band1Vert">
      <w:tblPr/>
      <w:tcPr>
        <w:shd w:val="clear" w:color="auto" w:fill="FFEBB2" w:themeFill="accent2" w:themeFillTint="7F"/>
      </w:tcPr>
    </w:tblStylePr>
    <w:tblStylePr w:type="band1Horz">
      <w:tblPr/>
      <w:tcPr>
        <w:shd w:val="clear" w:color="auto" w:fill="FFEBB2"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6F5F2" w:themeFill="accent3" w:themeFillTint="33"/>
    </w:tcPr>
    <w:tblStylePr w:type="firstRow">
      <w:rPr>
        <w:b/>
        <w:bCs/>
      </w:rPr>
      <w:tblPr/>
      <w:tcPr>
        <w:shd w:val="clear" w:color="auto" w:fill="CEEBE6" w:themeFill="accent3" w:themeFillTint="66"/>
      </w:tcPr>
    </w:tblStylePr>
    <w:tblStylePr w:type="lastRow">
      <w:rPr>
        <w:b/>
        <w:bCs/>
        <w:color w:val="000000" w:themeColor="text1"/>
      </w:rPr>
      <w:tblPr/>
      <w:tcPr>
        <w:shd w:val="clear" w:color="auto" w:fill="CEEBE6" w:themeFill="accent3" w:themeFillTint="66"/>
      </w:tcPr>
    </w:tblStylePr>
    <w:tblStylePr w:type="firstCol">
      <w:rPr>
        <w:color w:val="FFFFFF" w:themeColor="background1"/>
      </w:rPr>
      <w:tblPr/>
      <w:tcPr>
        <w:shd w:val="clear" w:color="auto" w:fill="49B3A1" w:themeFill="accent3" w:themeFillShade="BF"/>
      </w:tcPr>
    </w:tblStylePr>
    <w:tblStylePr w:type="lastCol">
      <w:rPr>
        <w:color w:val="FFFFFF" w:themeColor="background1"/>
      </w:rPr>
      <w:tblPr/>
      <w:tcPr>
        <w:shd w:val="clear" w:color="auto" w:fill="49B3A1" w:themeFill="accent3" w:themeFillShade="BF"/>
      </w:tcPr>
    </w:tblStylePr>
    <w:tblStylePr w:type="band1Vert">
      <w:tblPr/>
      <w:tcPr>
        <w:shd w:val="clear" w:color="auto" w:fill="C2E6E0" w:themeFill="accent3" w:themeFillTint="7F"/>
      </w:tcPr>
    </w:tblStylePr>
    <w:tblStylePr w:type="band1Horz">
      <w:tblPr/>
      <w:tcPr>
        <w:shd w:val="clear" w:color="auto" w:fill="C2E6E0"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8D6D6" w:themeFill="accent4" w:themeFillTint="33"/>
    </w:tcPr>
    <w:tblStylePr w:type="firstRow">
      <w:rPr>
        <w:b/>
        <w:bCs/>
      </w:rPr>
      <w:tblPr/>
      <w:tcPr>
        <w:shd w:val="clear" w:color="auto" w:fill="B2ADAD" w:themeFill="accent4" w:themeFillTint="66"/>
      </w:tcPr>
    </w:tblStylePr>
    <w:tblStylePr w:type="lastRow">
      <w:rPr>
        <w:b/>
        <w:bCs/>
        <w:color w:val="000000" w:themeColor="text1"/>
      </w:rPr>
      <w:tblPr/>
      <w:tcPr>
        <w:shd w:val="clear" w:color="auto" w:fill="B2ADAD" w:themeFill="accent4" w:themeFillTint="66"/>
      </w:tcPr>
    </w:tblStylePr>
    <w:tblStylePr w:type="firstCol">
      <w:rPr>
        <w:color w:val="FFFFFF" w:themeColor="background1"/>
      </w:rPr>
      <w:tblPr/>
      <w:tcPr>
        <w:shd w:val="clear" w:color="auto" w:fill="2C2A2A" w:themeFill="accent4" w:themeFillShade="BF"/>
      </w:tcPr>
    </w:tblStylePr>
    <w:tblStylePr w:type="lastCol">
      <w:rPr>
        <w:color w:val="FFFFFF" w:themeColor="background1"/>
      </w:rPr>
      <w:tblPr/>
      <w:tcPr>
        <w:shd w:val="clear" w:color="auto" w:fill="2C2A2A" w:themeFill="accent4" w:themeFillShade="BF"/>
      </w:tcPr>
    </w:tblStylePr>
    <w:tblStylePr w:type="band1Vert">
      <w:tblPr/>
      <w:tcPr>
        <w:shd w:val="clear" w:color="auto" w:fill="9F9999" w:themeFill="accent4" w:themeFillTint="7F"/>
      </w:tcPr>
    </w:tblStylePr>
    <w:tblStylePr w:type="band1Horz">
      <w:tblPr/>
      <w:tcPr>
        <w:shd w:val="clear" w:color="auto" w:fill="9F9999"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C61E" w:themeFill="accent2" w:themeFillShade="CC"/>
      </w:tcPr>
    </w:tblStylePr>
    <w:tblStylePr w:type="lastRow">
      <w:rPr>
        <w:b/>
        <w:bCs/>
        <w:color w:val="FFC6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E0E0" w:themeFill="accent1" w:themeFillTint="19"/>
    </w:tcPr>
    <w:tblStylePr w:type="firstRow">
      <w:rPr>
        <w:b/>
        <w:bCs/>
        <w:color w:val="FFFFFF" w:themeColor="background1"/>
      </w:rPr>
      <w:tblPr/>
      <w:tcPr>
        <w:tcBorders>
          <w:bottom w:val="single" w:sz="12" w:space="0" w:color="FFFFFF" w:themeColor="background1"/>
        </w:tcBorders>
        <w:shd w:val="clear" w:color="auto" w:fill="FFC61E" w:themeFill="accent2" w:themeFillShade="CC"/>
      </w:tcPr>
    </w:tblStylePr>
    <w:tblStylePr w:type="lastRow">
      <w:rPr>
        <w:b/>
        <w:bCs/>
        <w:color w:val="FFC6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B3B3" w:themeFill="accent1" w:themeFillTint="3F"/>
      </w:tcPr>
    </w:tblStylePr>
    <w:tblStylePr w:type="band1Horz">
      <w:tblPr/>
      <w:tcPr>
        <w:shd w:val="clear" w:color="auto" w:fill="EAC1C1"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BF0" w:themeFill="accent2" w:themeFillTint="19"/>
    </w:tcPr>
    <w:tblStylePr w:type="firstRow">
      <w:rPr>
        <w:b/>
        <w:bCs/>
        <w:color w:val="FFFFFF" w:themeColor="background1"/>
      </w:rPr>
      <w:tblPr/>
      <w:tcPr>
        <w:tcBorders>
          <w:bottom w:val="single" w:sz="12" w:space="0" w:color="FFFFFF" w:themeColor="background1"/>
        </w:tcBorders>
        <w:shd w:val="clear" w:color="auto" w:fill="FFC61E" w:themeFill="accent2" w:themeFillShade="CC"/>
      </w:tcPr>
    </w:tblStylePr>
    <w:tblStylePr w:type="lastRow">
      <w:rPr>
        <w:b/>
        <w:bCs/>
        <w:color w:val="FFC6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D9" w:themeFill="accent2" w:themeFillTint="3F"/>
      </w:tcPr>
    </w:tblStylePr>
    <w:tblStylePr w:type="band1Horz">
      <w:tblPr/>
      <w:tcPr>
        <w:shd w:val="clear" w:color="auto" w:fill="FFF7E0"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AF8" w:themeFill="accent3" w:themeFillTint="19"/>
    </w:tcPr>
    <w:tblStylePr w:type="firstRow">
      <w:rPr>
        <w:b/>
        <w:bCs/>
        <w:color w:val="FFFFFF" w:themeColor="background1"/>
      </w:rPr>
      <w:tblPr/>
      <w:tcPr>
        <w:tcBorders>
          <w:bottom w:val="single" w:sz="12" w:space="0" w:color="FFFFFF" w:themeColor="background1"/>
        </w:tcBorders>
        <w:shd w:val="clear" w:color="auto" w:fill="2F2C2C" w:themeFill="accent4" w:themeFillShade="CC"/>
      </w:tcPr>
    </w:tblStylePr>
    <w:tblStylePr w:type="lastRow">
      <w:rPr>
        <w:b/>
        <w:bCs/>
        <w:color w:val="2F2C2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F2EF" w:themeFill="accent3" w:themeFillTint="3F"/>
      </w:tcPr>
    </w:tblStylePr>
    <w:tblStylePr w:type="band1Horz">
      <w:tblPr/>
      <w:tcPr>
        <w:shd w:val="clear" w:color="auto" w:fill="E6F5F2"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EBEB" w:themeFill="accent4" w:themeFillTint="19"/>
    </w:tcPr>
    <w:tblStylePr w:type="firstRow">
      <w:rPr>
        <w:b/>
        <w:bCs/>
        <w:color w:val="FFFFFF" w:themeColor="background1"/>
      </w:rPr>
      <w:tblPr/>
      <w:tcPr>
        <w:tcBorders>
          <w:bottom w:val="single" w:sz="12" w:space="0" w:color="FFFFFF" w:themeColor="background1"/>
        </w:tcBorders>
        <w:shd w:val="clear" w:color="auto" w:fill="55B9A8" w:themeFill="accent3" w:themeFillShade="CC"/>
      </w:tcPr>
    </w:tblStylePr>
    <w:tblStylePr w:type="lastRow">
      <w:rPr>
        <w:b/>
        <w:bCs/>
        <w:color w:val="55B9A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CCC" w:themeFill="accent4" w:themeFillTint="3F"/>
      </w:tcPr>
    </w:tblStylePr>
    <w:tblStylePr w:type="band1Horz">
      <w:tblPr/>
      <w:tcPr>
        <w:shd w:val="clear" w:color="auto" w:fill="D8D6D6"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FFD96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FFD966" w:themeColor="accent2"/>
        <w:left w:val="single" w:sz="4" w:space="0" w:color="4B1919" w:themeColor="accent1"/>
        <w:bottom w:val="single" w:sz="4" w:space="0" w:color="4B1919" w:themeColor="accent1"/>
        <w:right w:val="single" w:sz="4" w:space="0" w:color="4B191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0E0" w:themeFill="accent1" w:themeFillTint="19"/>
    </w:tcPr>
    <w:tblStylePr w:type="firstRow">
      <w:rPr>
        <w:b/>
        <w:bCs/>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0F0F" w:themeFill="accent1" w:themeFillShade="99"/>
      </w:tcPr>
    </w:tblStylePr>
    <w:tblStylePr w:type="firstCol">
      <w:rPr>
        <w:color w:val="FFFFFF" w:themeColor="background1"/>
      </w:rPr>
      <w:tblPr/>
      <w:tcPr>
        <w:tcBorders>
          <w:top w:val="nil"/>
          <w:left w:val="nil"/>
          <w:bottom w:val="nil"/>
          <w:right w:val="nil"/>
          <w:insideH w:val="single" w:sz="4" w:space="0" w:color="2D0F0F" w:themeColor="accent1" w:themeShade="99"/>
          <w:insideV w:val="nil"/>
        </w:tcBorders>
        <w:shd w:val="clear" w:color="auto" w:fill="2D0F0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0F0F" w:themeFill="accent1" w:themeFillShade="99"/>
      </w:tcPr>
    </w:tblStylePr>
    <w:tblStylePr w:type="band1Vert">
      <w:tblPr/>
      <w:tcPr>
        <w:shd w:val="clear" w:color="auto" w:fill="D68484" w:themeFill="accent1" w:themeFillTint="66"/>
      </w:tcPr>
    </w:tblStylePr>
    <w:tblStylePr w:type="band1Horz">
      <w:tblPr/>
      <w:tcPr>
        <w:shd w:val="clear" w:color="auto" w:fill="CC656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FFD966" w:themeColor="accent2"/>
        <w:left w:val="single" w:sz="4" w:space="0" w:color="FFD966" w:themeColor="accent2"/>
        <w:bottom w:val="single" w:sz="4" w:space="0" w:color="FFD966" w:themeColor="accent2"/>
        <w:right w:val="single" w:sz="4" w:space="0" w:color="FFD96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BF0" w:themeFill="accent2" w:themeFillTint="19"/>
    </w:tcPr>
    <w:tblStylePr w:type="firstRow">
      <w:rPr>
        <w:b/>
        <w:bCs/>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6A000" w:themeFill="accent2" w:themeFillShade="99"/>
      </w:tcPr>
    </w:tblStylePr>
    <w:tblStylePr w:type="firstCol">
      <w:rPr>
        <w:color w:val="FFFFFF" w:themeColor="background1"/>
      </w:rPr>
      <w:tblPr/>
      <w:tcPr>
        <w:tcBorders>
          <w:top w:val="nil"/>
          <w:left w:val="nil"/>
          <w:bottom w:val="nil"/>
          <w:right w:val="nil"/>
          <w:insideH w:val="single" w:sz="4" w:space="0" w:color="D6A000" w:themeColor="accent2" w:themeShade="99"/>
          <w:insideV w:val="nil"/>
        </w:tcBorders>
        <w:shd w:val="clear" w:color="auto" w:fill="D6A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D6A000" w:themeFill="accent2" w:themeFillShade="99"/>
      </w:tcPr>
    </w:tblStylePr>
    <w:tblStylePr w:type="band1Vert">
      <w:tblPr/>
      <w:tcPr>
        <w:shd w:val="clear" w:color="auto" w:fill="FFEFC1" w:themeFill="accent2" w:themeFillTint="66"/>
      </w:tcPr>
    </w:tblStylePr>
    <w:tblStylePr w:type="band1Horz">
      <w:tblPr/>
      <w:tcPr>
        <w:shd w:val="clear" w:color="auto" w:fill="FFEB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3B3838" w:themeColor="accent4"/>
        <w:left w:val="single" w:sz="4" w:space="0" w:color="85CDC1" w:themeColor="accent3"/>
        <w:bottom w:val="single" w:sz="4" w:space="0" w:color="85CDC1" w:themeColor="accent3"/>
        <w:right w:val="single" w:sz="4" w:space="0" w:color="85CDC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AF8" w:themeFill="accent3" w:themeFillTint="19"/>
    </w:tcPr>
    <w:tblStylePr w:type="firstRow">
      <w:rPr>
        <w:b/>
        <w:bCs/>
      </w:rPr>
      <w:tblPr/>
      <w:tcPr>
        <w:tcBorders>
          <w:top w:val="nil"/>
          <w:left w:val="nil"/>
          <w:bottom w:val="single" w:sz="24" w:space="0" w:color="3B383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8F81" w:themeFill="accent3" w:themeFillShade="99"/>
      </w:tcPr>
    </w:tblStylePr>
    <w:tblStylePr w:type="firstCol">
      <w:rPr>
        <w:color w:val="FFFFFF" w:themeColor="background1"/>
      </w:rPr>
      <w:tblPr/>
      <w:tcPr>
        <w:tcBorders>
          <w:top w:val="nil"/>
          <w:left w:val="nil"/>
          <w:bottom w:val="nil"/>
          <w:right w:val="nil"/>
          <w:insideH w:val="single" w:sz="4" w:space="0" w:color="3B8F81" w:themeColor="accent3" w:themeShade="99"/>
          <w:insideV w:val="nil"/>
        </w:tcBorders>
        <w:shd w:val="clear" w:color="auto" w:fill="3B8F8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8F81" w:themeFill="accent3" w:themeFillShade="99"/>
      </w:tcPr>
    </w:tblStylePr>
    <w:tblStylePr w:type="band1Vert">
      <w:tblPr/>
      <w:tcPr>
        <w:shd w:val="clear" w:color="auto" w:fill="CEEBE6" w:themeFill="accent3" w:themeFillTint="66"/>
      </w:tcPr>
    </w:tblStylePr>
    <w:tblStylePr w:type="band1Horz">
      <w:tblPr/>
      <w:tcPr>
        <w:shd w:val="clear" w:color="auto" w:fill="C2E6E0"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85CDC1" w:themeColor="accent3"/>
        <w:left w:val="single" w:sz="4" w:space="0" w:color="3B3838" w:themeColor="accent4"/>
        <w:bottom w:val="single" w:sz="4" w:space="0" w:color="3B3838" w:themeColor="accent4"/>
        <w:right w:val="single" w:sz="4" w:space="0" w:color="3B3838"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BEB" w:themeFill="accent4" w:themeFillTint="19"/>
    </w:tcPr>
    <w:tblStylePr w:type="firstRow">
      <w:rPr>
        <w:b/>
        <w:bCs/>
      </w:rPr>
      <w:tblPr/>
      <w:tcPr>
        <w:tcBorders>
          <w:top w:val="nil"/>
          <w:left w:val="nil"/>
          <w:bottom w:val="single" w:sz="24" w:space="0" w:color="85CDC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121" w:themeFill="accent4" w:themeFillShade="99"/>
      </w:tcPr>
    </w:tblStylePr>
    <w:tblStylePr w:type="firstCol">
      <w:rPr>
        <w:color w:val="FFFFFF" w:themeColor="background1"/>
      </w:rPr>
      <w:tblPr/>
      <w:tcPr>
        <w:tcBorders>
          <w:top w:val="nil"/>
          <w:left w:val="nil"/>
          <w:bottom w:val="nil"/>
          <w:right w:val="nil"/>
          <w:insideH w:val="single" w:sz="4" w:space="0" w:color="232121" w:themeColor="accent4" w:themeShade="99"/>
          <w:insideV w:val="nil"/>
        </w:tcBorders>
        <w:shd w:val="clear" w:color="auto" w:fill="23212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32121" w:themeFill="accent4" w:themeFillShade="99"/>
      </w:tcPr>
    </w:tblStylePr>
    <w:tblStylePr w:type="band1Vert">
      <w:tblPr/>
      <w:tcPr>
        <w:shd w:val="clear" w:color="auto" w:fill="B2ADAD" w:themeFill="accent4" w:themeFillTint="66"/>
      </w:tcPr>
    </w:tblStylePr>
    <w:tblStylePr w:type="band1Horz">
      <w:tblPr/>
      <w:tcPr>
        <w:shd w:val="clear" w:color="auto" w:fill="9F999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Ind w:w="0" w:type="dxa"/>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191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0C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12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1212" w:themeFill="accent1" w:themeFillShade="BF"/>
      </w:tcPr>
    </w:tblStylePr>
    <w:tblStylePr w:type="band1Vert">
      <w:tblPr/>
      <w:tcPr>
        <w:tcBorders>
          <w:top w:val="nil"/>
          <w:left w:val="nil"/>
          <w:bottom w:val="nil"/>
          <w:right w:val="nil"/>
          <w:insideH w:val="nil"/>
          <w:insideV w:val="nil"/>
        </w:tcBorders>
        <w:shd w:val="clear" w:color="auto" w:fill="381212" w:themeFill="accent1" w:themeFillShade="BF"/>
      </w:tcPr>
    </w:tblStylePr>
    <w:tblStylePr w:type="band1Horz">
      <w:tblPr/>
      <w:tcPr>
        <w:tcBorders>
          <w:top w:val="nil"/>
          <w:left w:val="nil"/>
          <w:bottom w:val="nil"/>
          <w:right w:val="nil"/>
          <w:insideH w:val="nil"/>
          <w:insideV w:val="nil"/>
        </w:tcBorders>
        <w:shd w:val="clear" w:color="auto" w:fill="381212"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D96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185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FC20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FC20C" w:themeFill="accent2" w:themeFillShade="BF"/>
      </w:tcPr>
    </w:tblStylePr>
    <w:tblStylePr w:type="band1Vert">
      <w:tblPr/>
      <w:tcPr>
        <w:tcBorders>
          <w:top w:val="nil"/>
          <w:left w:val="nil"/>
          <w:bottom w:val="nil"/>
          <w:right w:val="nil"/>
          <w:insideH w:val="nil"/>
          <w:insideV w:val="nil"/>
        </w:tcBorders>
        <w:shd w:val="clear" w:color="auto" w:fill="FFC20C" w:themeFill="accent2" w:themeFillShade="BF"/>
      </w:tcPr>
    </w:tblStylePr>
    <w:tblStylePr w:type="band1Horz">
      <w:tblPr/>
      <w:tcPr>
        <w:tcBorders>
          <w:top w:val="nil"/>
          <w:left w:val="nil"/>
          <w:bottom w:val="nil"/>
          <w:right w:val="nil"/>
          <w:insideH w:val="nil"/>
          <w:insideV w:val="nil"/>
        </w:tcBorders>
        <w:shd w:val="clear" w:color="auto" w:fill="FFC20C"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5CDC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7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B3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B3A1" w:themeFill="accent3" w:themeFillShade="BF"/>
      </w:tcPr>
    </w:tblStylePr>
    <w:tblStylePr w:type="band1Vert">
      <w:tblPr/>
      <w:tcPr>
        <w:tcBorders>
          <w:top w:val="nil"/>
          <w:left w:val="nil"/>
          <w:bottom w:val="nil"/>
          <w:right w:val="nil"/>
          <w:insideH w:val="nil"/>
          <w:insideV w:val="nil"/>
        </w:tcBorders>
        <w:shd w:val="clear" w:color="auto" w:fill="49B3A1" w:themeFill="accent3" w:themeFillShade="BF"/>
      </w:tcPr>
    </w:tblStylePr>
    <w:tblStylePr w:type="band1Horz">
      <w:tblPr/>
      <w:tcPr>
        <w:tcBorders>
          <w:top w:val="nil"/>
          <w:left w:val="nil"/>
          <w:bottom w:val="nil"/>
          <w:right w:val="nil"/>
          <w:insideH w:val="nil"/>
          <w:insideV w:val="nil"/>
        </w:tcBorders>
        <w:shd w:val="clear" w:color="auto" w:fill="49B3A1"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B383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1B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C2A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C2A2A" w:themeFill="accent4" w:themeFillShade="BF"/>
      </w:tcPr>
    </w:tblStylePr>
    <w:tblStylePr w:type="band1Vert">
      <w:tblPr/>
      <w:tcPr>
        <w:tcBorders>
          <w:top w:val="nil"/>
          <w:left w:val="nil"/>
          <w:bottom w:val="nil"/>
          <w:right w:val="nil"/>
          <w:insideH w:val="nil"/>
          <w:insideV w:val="nil"/>
        </w:tcBorders>
        <w:shd w:val="clear" w:color="auto" w:fill="2C2A2A" w:themeFill="accent4" w:themeFillShade="BF"/>
      </w:tcPr>
    </w:tblStylePr>
    <w:tblStylePr w:type="band1Horz">
      <w:tblPr/>
      <w:tcPr>
        <w:tcBorders>
          <w:top w:val="nil"/>
          <w:left w:val="nil"/>
          <w:bottom w:val="nil"/>
          <w:right w:val="nil"/>
          <w:insideH w:val="nil"/>
          <w:insideV w:val="nil"/>
        </w:tcBorders>
        <w:shd w:val="clear" w:color="auto" w:fill="2C2A2A"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B38600"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customStyle="1" w:styleId="GridTable1Light">
    <w:name w:val="Grid Table 1 Light"/>
    <w:basedOn w:val="TableNormal"/>
    <w:uiPriority w:val="46"/>
    <w:rsid w:val="0057222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72222"/>
    <w:pPr>
      <w:spacing w:after="0" w:line="240" w:lineRule="auto"/>
    </w:pPr>
    <w:tblPr>
      <w:tblStyleRowBandSize w:val="1"/>
      <w:tblStyleColBandSize w:val="1"/>
      <w:tblInd w:w="0" w:type="dxa"/>
      <w:tblBorders>
        <w:top w:val="single" w:sz="4" w:space="0" w:color="D68484" w:themeColor="accent1" w:themeTint="66"/>
        <w:left w:val="single" w:sz="4" w:space="0" w:color="D68484" w:themeColor="accent1" w:themeTint="66"/>
        <w:bottom w:val="single" w:sz="4" w:space="0" w:color="D68484" w:themeColor="accent1" w:themeTint="66"/>
        <w:right w:val="single" w:sz="4" w:space="0" w:color="D68484" w:themeColor="accent1" w:themeTint="66"/>
        <w:insideH w:val="single" w:sz="4" w:space="0" w:color="D68484" w:themeColor="accent1" w:themeTint="66"/>
        <w:insideV w:val="single" w:sz="4" w:space="0" w:color="D68484" w:themeColor="accent1" w:themeTint="66"/>
      </w:tblBorders>
      <w:tblCellMar>
        <w:top w:w="0" w:type="dxa"/>
        <w:left w:w="108" w:type="dxa"/>
        <w:bottom w:w="0" w:type="dxa"/>
        <w:right w:w="108" w:type="dxa"/>
      </w:tblCellMar>
    </w:tblPr>
    <w:tblStylePr w:type="firstRow">
      <w:rPr>
        <w:b/>
        <w:bCs/>
      </w:rPr>
      <w:tblPr/>
      <w:tcPr>
        <w:tcBorders>
          <w:bottom w:val="single" w:sz="12" w:space="0" w:color="C14646" w:themeColor="accent1" w:themeTint="99"/>
        </w:tcBorders>
      </w:tcPr>
    </w:tblStylePr>
    <w:tblStylePr w:type="lastRow">
      <w:rPr>
        <w:b/>
        <w:bCs/>
      </w:rPr>
      <w:tblPr/>
      <w:tcPr>
        <w:tcBorders>
          <w:top w:val="double" w:sz="2" w:space="0" w:color="C14646"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572222"/>
    <w:pPr>
      <w:spacing w:after="0" w:line="240" w:lineRule="auto"/>
    </w:pPr>
    <w:tblPr>
      <w:tblStyleRowBandSize w:val="1"/>
      <w:tblStyleColBandSize w:val="1"/>
      <w:tblInd w:w="0" w:type="dxa"/>
      <w:tblBorders>
        <w:top w:val="single" w:sz="4" w:space="0" w:color="FFEFC1" w:themeColor="accent2" w:themeTint="66"/>
        <w:left w:val="single" w:sz="4" w:space="0" w:color="FFEFC1" w:themeColor="accent2" w:themeTint="66"/>
        <w:bottom w:val="single" w:sz="4" w:space="0" w:color="FFEFC1" w:themeColor="accent2" w:themeTint="66"/>
        <w:right w:val="single" w:sz="4" w:space="0" w:color="FFEFC1" w:themeColor="accent2" w:themeTint="66"/>
        <w:insideH w:val="single" w:sz="4" w:space="0" w:color="FFEFC1" w:themeColor="accent2" w:themeTint="66"/>
        <w:insideV w:val="single" w:sz="4" w:space="0" w:color="FFEFC1" w:themeColor="accent2" w:themeTint="66"/>
      </w:tblBorders>
      <w:tblCellMar>
        <w:top w:w="0" w:type="dxa"/>
        <w:left w:w="108" w:type="dxa"/>
        <w:bottom w:w="0" w:type="dxa"/>
        <w:right w:w="108" w:type="dxa"/>
      </w:tblCellMar>
    </w:tblPr>
    <w:tblStylePr w:type="firstRow">
      <w:rPr>
        <w:b/>
        <w:bCs/>
      </w:rPr>
      <w:tblPr/>
      <w:tcPr>
        <w:tcBorders>
          <w:bottom w:val="single" w:sz="12" w:space="0" w:color="FFE7A3" w:themeColor="accent2" w:themeTint="99"/>
        </w:tcBorders>
      </w:tcPr>
    </w:tblStylePr>
    <w:tblStylePr w:type="lastRow">
      <w:rPr>
        <w:b/>
        <w:bCs/>
      </w:rPr>
      <w:tblPr/>
      <w:tcPr>
        <w:tcBorders>
          <w:top w:val="double" w:sz="2" w:space="0" w:color="FFE7A3"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572222"/>
    <w:pPr>
      <w:spacing w:after="0" w:line="240" w:lineRule="auto"/>
    </w:pPr>
    <w:tblPr>
      <w:tblStyleRowBandSize w:val="1"/>
      <w:tblStyleColBandSize w:val="1"/>
      <w:tblInd w:w="0" w:type="dxa"/>
      <w:tblBorders>
        <w:top w:val="single" w:sz="4" w:space="0" w:color="CEEBE6" w:themeColor="accent3" w:themeTint="66"/>
        <w:left w:val="single" w:sz="4" w:space="0" w:color="CEEBE6" w:themeColor="accent3" w:themeTint="66"/>
        <w:bottom w:val="single" w:sz="4" w:space="0" w:color="CEEBE6" w:themeColor="accent3" w:themeTint="66"/>
        <w:right w:val="single" w:sz="4" w:space="0" w:color="CEEBE6" w:themeColor="accent3" w:themeTint="66"/>
        <w:insideH w:val="single" w:sz="4" w:space="0" w:color="CEEBE6" w:themeColor="accent3" w:themeTint="66"/>
        <w:insideV w:val="single" w:sz="4" w:space="0" w:color="CEEBE6" w:themeColor="accent3" w:themeTint="66"/>
      </w:tblBorders>
      <w:tblCellMar>
        <w:top w:w="0" w:type="dxa"/>
        <w:left w:w="108" w:type="dxa"/>
        <w:bottom w:w="0" w:type="dxa"/>
        <w:right w:w="108" w:type="dxa"/>
      </w:tblCellMar>
    </w:tblPr>
    <w:tblStylePr w:type="firstRow">
      <w:rPr>
        <w:b/>
        <w:bCs/>
      </w:rPr>
      <w:tblPr/>
      <w:tcPr>
        <w:tcBorders>
          <w:bottom w:val="single" w:sz="12" w:space="0" w:color="B5E1D9" w:themeColor="accent3" w:themeTint="99"/>
        </w:tcBorders>
      </w:tcPr>
    </w:tblStylePr>
    <w:tblStylePr w:type="lastRow">
      <w:rPr>
        <w:b/>
        <w:bCs/>
      </w:rPr>
      <w:tblPr/>
      <w:tcPr>
        <w:tcBorders>
          <w:top w:val="double" w:sz="2" w:space="0" w:color="B5E1D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572222"/>
    <w:pPr>
      <w:spacing w:after="0" w:line="240" w:lineRule="auto"/>
    </w:pPr>
    <w:tblPr>
      <w:tblStyleRowBandSize w:val="1"/>
      <w:tblStyleColBandSize w:val="1"/>
      <w:tblInd w:w="0" w:type="dxa"/>
      <w:tblBorders>
        <w:top w:val="single" w:sz="4" w:space="0" w:color="B2ADAD" w:themeColor="accent4" w:themeTint="66"/>
        <w:left w:val="single" w:sz="4" w:space="0" w:color="B2ADAD" w:themeColor="accent4" w:themeTint="66"/>
        <w:bottom w:val="single" w:sz="4" w:space="0" w:color="B2ADAD" w:themeColor="accent4" w:themeTint="66"/>
        <w:right w:val="single" w:sz="4" w:space="0" w:color="B2ADAD" w:themeColor="accent4" w:themeTint="66"/>
        <w:insideH w:val="single" w:sz="4" w:space="0" w:color="B2ADAD" w:themeColor="accent4" w:themeTint="66"/>
        <w:insideV w:val="single" w:sz="4" w:space="0" w:color="B2ADAD" w:themeColor="accent4" w:themeTint="66"/>
      </w:tblBorders>
      <w:tblCellMar>
        <w:top w:w="0" w:type="dxa"/>
        <w:left w:w="108" w:type="dxa"/>
        <w:bottom w:w="0" w:type="dxa"/>
        <w:right w:w="108" w:type="dxa"/>
      </w:tblCellMar>
    </w:tblPr>
    <w:tblStylePr w:type="firstRow">
      <w:rPr>
        <w:b/>
        <w:bCs/>
      </w:rPr>
      <w:tblPr/>
      <w:tcPr>
        <w:tcBorders>
          <w:bottom w:val="single" w:sz="12" w:space="0" w:color="8B8585" w:themeColor="accent4" w:themeTint="99"/>
        </w:tcBorders>
      </w:tcPr>
    </w:tblStylePr>
    <w:tblStylePr w:type="lastRow">
      <w:rPr>
        <w:b/>
        <w:bCs/>
      </w:rPr>
      <w:tblPr/>
      <w:tcPr>
        <w:tcBorders>
          <w:top w:val="double" w:sz="2" w:space="0" w:color="8B8585"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572222"/>
    <w:pPr>
      <w:spacing w:after="0" w:line="240" w:lineRule="auto"/>
    </w:pPr>
    <w:tblPr>
      <w:tblStyleRowBandSize w:val="1"/>
      <w:tblStyleColBandSize w:val="1"/>
      <w:tblInd w:w="0" w:type="dxa"/>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CellMar>
        <w:top w:w="0" w:type="dxa"/>
        <w:left w:w="108" w:type="dxa"/>
        <w:bottom w:w="0" w:type="dxa"/>
        <w:right w:w="108" w:type="dxa"/>
      </w:tblCellMar>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572222"/>
    <w:pPr>
      <w:spacing w:after="0" w:line="240" w:lineRule="auto"/>
    </w:pPr>
    <w:tblPr>
      <w:tblStyleRowBandSize w:val="1"/>
      <w:tblStyleColBandSize w:val="1"/>
      <w:tblInd w:w="0" w:type="dxa"/>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CellMar>
        <w:top w:w="0" w:type="dxa"/>
        <w:left w:w="108" w:type="dxa"/>
        <w:bottom w:w="0" w:type="dxa"/>
        <w:right w:w="108" w:type="dxa"/>
      </w:tblCellMar>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57222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572222"/>
    <w:pPr>
      <w:spacing w:after="0" w:line="240" w:lineRule="auto"/>
    </w:pPr>
    <w:tblPr>
      <w:tblStyleRowBandSize w:val="1"/>
      <w:tblStyleColBandSize w:val="1"/>
      <w:tblInd w:w="0" w:type="dxa"/>
      <w:tblBorders>
        <w:top w:val="single" w:sz="2" w:space="0" w:color="C14646" w:themeColor="accent1" w:themeTint="99"/>
        <w:bottom w:val="single" w:sz="2" w:space="0" w:color="C14646" w:themeColor="accent1" w:themeTint="99"/>
        <w:insideH w:val="single" w:sz="2" w:space="0" w:color="C14646" w:themeColor="accent1" w:themeTint="99"/>
        <w:insideV w:val="single" w:sz="2" w:space="0" w:color="C14646" w:themeColor="accent1" w:themeTint="99"/>
      </w:tblBorders>
      <w:tblCellMar>
        <w:top w:w="0" w:type="dxa"/>
        <w:left w:w="108" w:type="dxa"/>
        <w:bottom w:w="0" w:type="dxa"/>
        <w:right w:w="108" w:type="dxa"/>
      </w:tblCellMar>
    </w:tblPr>
    <w:tblStylePr w:type="firstRow">
      <w:rPr>
        <w:b/>
        <w:bCs/>
      </w:rPr>
      <w:tblPr/>
      <w:tcPr>
        <w:tcBorders>
          <w:top w:val="nil"/>
          <w:bottom w:val="single" w:sz="12" w:space="0" w:color="C14646" w:themeColor="accent1" w:themeTint="99"/>
          <w:insideH w:val="nil"/>
          <w:insideV w:val="nil"/>
        </w:tcBorders>
        <w:shd w:val="clear" w:color="auto" w:fill="FFFFFF" w:themeFill="background1"/>
      </w:tcPr>
    </w:tblStylePr>
    <w:tblStylePr w:type="lastRow">
      <w:rPr>
        <w:b/>
        <w:bCs/>
      </w:rPr>
      <w:tblPr/>
      <w:tcPr>
        <w:tcBorders>
          <w:top w:val="double" w:sz="2" w:space="0" w:color="C1464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GridTable2Accent2">
    <w:name w:val="Grid Table 2 Accent 2"/>
    <w:basedOn w:val="TableNormal"/>
    <w:uiPriority w:val="47"/>
    <w:rsid w:val="00572222"/>
    <w:pPr>
      <w:spacing w:after="0" w:line="240" w:lineRule="auto"/>
    </w:pPr>
    <w:tblPr>
      <w:tblStyleRowBandSize w:val="1"/>
      <w:tblStyleColBandSize w:val="1"/>
      <w:tblInd w:w="0" w:type="dxa"/>
      <w:tblBorders>
        <w:top w:val="single" w:sz="2" w:space="0" w:color="FFE7A3" w:themeColor="accent2" w:themeTint="99"/>
        <w:bottom w:val="single" w:sz="2" w:space="0" w:color="FFE7A3" w:themeColor="accent2" w:themeTint="99"/>
        <w:insideH w:val="single" w:sz="2" w:space="0" w:color="FFE7A3" w:themeColor="accent2" w:themeTint="99"/>
        <w:insideV w:val="single" w:sz="2" w:space="0" w:color="FFE7A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FE7A3" w:themeColor="accent2" w:themeTint="99"/>
          <w:insideH w:val="nil"/>
          <w:insideV w:val="nil"/>
        </w:tcBorders>
        <w:shd w:val="clear" w:color="auto" w:fill="FFFFFF" w:themeFill="background1"/>
      </w:tcPr>
    </w:tblStylePr>
    <w:tblStylePr w:type="lastRow">
      <w:rPr>
        <w:b/>
        <w:bCs/>
      </w:rPr>
      <w:tblPr/>
      <w:tcPr>
        <w:tcBorders>
          <w:top w:val="double" w:sz="2" w:space="0" w:color="FFE7A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GridTable2Accent3">
    <w:name w:val="Grid Table 2 Accent 3"/>
    <w:basedOn w:val="TableNormal"/>
    <w:uiPriority w:val="47"/>
    <w:rsid w:val="00572222"/>
    <w:pPr>
      <w:spacing w:after="0" w:line="240" w:lineRule="auto"/>
    </w:pPr>
    <w:tblPr>
      <w:tblStyleRowBandSize w:val="1"/>
      <w:tblStyleColBandSize w:val="1"/>
      <w:tblInd w:w="0" w:type="dxa"/>
      <w:tblBorders>
        <w:top w:val="single" w:sz="2" w:space="0" w:color="B5E1D9" w:themeColor="accent3" w:themeTint="99"/>
        <w:bottom w:val="single" w:sz="2" w:space="0" w:color="B5E1D9" w:themeColor="accent3" w:themeTint="99"/>
        <w:insideH w:val="single" w:sz="2" w:space="0" w:color="B5E1D9" w:themeColor="accent3" w:themeTint="99"/>
        <w:insideV w:val="single" w:sz="2" w:space="0" w:color="B5E1D9" w:themeColor="accent3" w:themeTint="99"/>
      </w:tblBorders>
      <w:tblCellMar>
        <w:top w:w="0" w:type="dxa"/>
        <w:left w:w="108" w:type="dxa"/>
        <w:bottom w:w="0" w:type="dxa"/>
        <w:right w:w="108" w:type="dxa"/>
      </w:tblCellMar>
    </w:tblPr>
    <w:tblStylePr w:type="firstRow">
      <w:rPr>
        <w:b/>
        <w:bCs/>
      </w:rPr>
      <w:tblPr/>
      <w:tcPr>
        <w:tcBorders>
          <w:top w:val="nil"/>
          <w:bottom w:val="single" w:sz="12" w:space="0" w:color="B5E1D9" w:themeColor="accent3" w:themeTint="99"/>
          <w:insideH w:val="nil"/>
          <w:insideV w:val="nil"/>
        </w:tcBorders>
        <w:shd w:val="clear" w:color="auto" w:fill="FFFFFF" w:themeFill="background1"/>
      </w:tcPr>
    </w:tblStylePr>
    <w:tblStylePr w:type="lastRow">
      <w:rPr>
        <w:b/>
        <w:bCs/>
      </w:rPr>
      <w:tblPr/>
      <w:tcPr>
        <w:tcBorders>
          <w:top w:val="double" w:sz="2" w:space="0" w:color="B5E1D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GridTable2Accent4">
    <w:name w:val="Grid Table 2 Accent 4"/>
    <w:basedOn w:val="TableNormal"/>
    <w:uiPriority w:val="47"/>
    <w:rsid w:val="00572222"/>
    <w:pPr>
      <w:spacing w:after="0" w:line="240" w:lineRule="auto"/>
    </w:pPr>
    <w:tblPr>
      <w:tblStyleRowBandSize w:val="1"/>
      <w:tblStyleColBandSize w:val="1"/>
      <w:tblInd w:w="0" w:type="dxa"/>
      <w:tblBorders>
        <w:top w:val="single" w:sz="2" w:space="0" w:color="8B8585" w:themeColor="accent4" w:themeTint="99"/>
        <w:bottom w:val="single" w:sz="2" w:space="0" w:color="8B8585" w:themeColor="accent4" w:themeTint="99"/>
        <w:insideH w:val="single" w:sz="2" w:space="0" w:color="8B8585" w:themeColor="accent4" w:themeTint="99"/>
        <w:insideV w:val="single" w:sz="2" w:space="0" w:color="8B8585" w:themeColor="accent4" w:themeTint="99"/>
      </w:tblBorders>
      <w:tblCellMar>
        <w:top w:w="0" w:type="dxa"/>
        <w:left w:w="108" w:type="dxa"/>
        <w:bottom w:w="0" w:type="dxa"/>
        <w:right w:w="108" w:type="dxa"/>
      </w:tblCellMar>
    </w:tblPr>
    <w:tblStylePr w:type="firstRow">
      <w:rPr>
        <w:b/>
        <w:bCs/>
      </w:rPr>
      <w:tblPr/>
      <w:tcPr>
        <w:tcBorders>
          <w:top w:val="nil"/>
          <w:bottom w:val="single" w:sz="12" w:space="0" w:color="8B8585" w:themeColor="accent4" w:themeTint="99"/>
          <w:insideH w:val="nil"/>
          <w:insideV w:val="nil"/>
        </w:tcBorders>
        <w:shd w:val="clear" w:color="auto" w:fill="FFFFFF" w:themeFill="background1"/>
      </w:tcPr>
    </w:tblStylePr>
    <w:tblStylePr w:type="lastRow">
      <w:rPr>
        <w:b/>
        <w:bCs/>
      </w:rPr>
      <w:tblPr/>
      <w:tcPr>
        <w:tcBorders>
          <w:top w:val="double" w:sz="2" w:space="0" w:color="8B858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GridTable2Accent5">
    <w:name w:val="Grid Table 2 Accent 5"/>
    <w:basedOn w:val="TableNormal"/>
    <w:uiPriority w:val="47"/>
    <w:rsid w:val="00572222"/>
    <w:pPr>
      <w:spacing w:after="0" w:line="240" w:lineRule="auto"/>
    </w:pPr>
    <w:tblPr>
      <w:tblStyleRowBandSize w:val="1"/>
      <w:tblStyleColBandSize w:val="1"/>
      <w:tblInd w:w="0" w:type="dxa"/>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CellMar>
        <w:top w:w="0" w:type="dxa"/>
        <w:left w:w="108" w:type="dxa"/>
        <w:bottom w:w="0" w:type="dxa"/>
        <w:right w:w="108" w:type="dxa"/>
      </w:tblCellMar>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2Accent6">
    <w:name w:val="Grid Table 2 Accent 6"/>
    <w:basedOn w:val="TableNormal"/>
    <w:uiPriority w:val="47"/>
    <w:rsid w:val="00572222"/>
    <w:pPr>
      <w:spacing w:after="0" w:line="240" w:lineRule="auto"/>
    </w:pPr>
    <w:tblPr>
      <w:tblStyleRowBandSize w:val="1"/>
      <w:tblStyleColBandSize w:val="1"/>
      <w:tblInd w:w="0" w:type="dxa"/>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3">
    <w:name w:val="Grid Table 3"/>
    <w:basedOn w:val="TableNormal"/>
    <w:uiPriority w:val="48"/>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572222"/>
    <w:pPr>
      <w:spacing w:after="0" w:line="240" w:lineRule="auto"/>
    </w:pPr>
    <w:tblPr>
      <w:tblStyleRowBandSize w:val="1"/>
      <w:tblStyleColBandSize w:val="1"/>
      <w:tblInd w:w="0" w:type="dxa"/>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C1C1" w:themeFill="accent1" w:themeFillTint="33"/>
      </w:tcPr>
    </w:tblStylePr>
    <w:tblStylePr w:type="band1Horz">
      <w:tblPr/>
      <w:tcPr>
        <w:shd w:val="clear" w:color="auto" w:fill="EAC1C1" w:themeFill="accent1" w:themeFillTint="33"/>
      </w:tcPr>
    </w:tblStylePr>
    <w:tblStylePr w:type="neCell">
      <w:tblPr/>
      <w:tcPr>
        <w:tcBorders>
          <w:bottom w:val="single" w:sz="4" w:space="0" w:color="C14646" w:themeColor="accent1" w:themeTint="99"/>
        </w:tcBorders>
      </w:tcPr>
    </w:tblStylePr>
    <w:tblStylePr w:type="nwCell">
      <w:tblPr/>
      <w:tcPr>
        <w:tcBorders>
          <w:bottom w:val="single" w:sz="4" w:space="0" w:color="C14646" w:themeColor="accent1" w:themeTint="99"/>
        </w:tcBorders>
      </w:tcPr>
    </w:tblStylePr>
    <w:tblStylePr w:type="seCell">
      <w:tblPr/>
      <w:tcPr>
        <w:tcBorders>
          <w:top w:val="single" w:sz="4" w:space="0" w:color="C14646" w:themeColor="accent1" w:themeTint="99"/>
        </w:tcBorders>
      </w:tcPr>
    </w:tblStylePr>
    <w:tblStylePr w:type="swCell">
      <w:tblPr/>
      <w:tcPr>
        <w:tcBorders>
          <w:top w:val="single" w:sz="4" w:space="0" w:color="C14646" w:themeColor="accent1" w:themeTint="99"/>
        </w:tcBorders>
      </w:tcPr>
    </w:tblStylePr>
  </w:style>
  <w:style w:type="table" w:customStyle="1" w:styleId="GridTable3Accent2">
    <w:name w:val="Grid Table 3 Accent 2"/>
    <w:basedOn w:val="TableNormal"/>
    <w:uiPriority w:val="48"/>
    <w:rsid w:val="00572222"/>
    <w:pPr>
      <w:spacing w:after="0" w:line="240" w:lineRule="auto"/>
    </w:pPr>
    <w:tblPr>
      <w:tblStyleRowBandSize w:val="1"/>
      <w:tblStyleColBandSize w:val="1"/>
      <w:tblInd w:w="0" w:type="dxa"/>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E0" w:themeFill="accent2" w:themeFillTint="33"/>
      </w:tcPr>
    </w:tblStylePr>
    <w:tblStylePr w:type="band1Horz">
      <w:tblPr/>
      <w:tcPr>
        <w:shd w:val="clear" w:color="auto" w:fill="FFF7E0" w:themeFill="accent2" w:themeFillTint="33"/>
      </w:tcPr>
    </w:tblStylePr>
    <w:tblStylePr w:type="neCell">
      <w:tblPr/>
      <w:tcPr>
        <w:tcBorders>
          <w:bottom w:val="single" w:sz="4" w:space="0" w:color="FFE7A3" w:themeColor="accent2" w:themeTint="99"/>
        </w:tcBorders>
      </w:tcPr>
    </w:tblStylePr>
    <w:tblStylePr w:type="nwCell">
      <w:tblPr/>
      <w:tcPr>
        <w:tcBorders>
          <w:bottom w:val="single" w:sz="4" w:space="0" w:color="FFE7A3" w:themeColor="accent2" w:themeTint="99"/>
        </w:tcBorders>
      </w:tcPr>
    </w:tblStylePr>
    <w:tblStylePr w:type="seCell">
      <w:tblPr/>
      <w:tcPr>
        <w:tcBorders>
          <w:top w:val="single" w:sz="4" w:space="0" w:color="FFE7A3" w:themeColor="accent2" w:themeTint="99"/>
        </w:tcBorders>
      </w:tcPr>
    </w:tblStylePr>
    <w:tblStylePr w:type="swCell">
      <w:tblPr/>
      <w:tcPr>
        <w:tcBorders>
          <w:top w:val="single" w:sz="4" w:space="0" w:color="FFE7A3" w:themeColor="accent2" w:themeTint="99"/>
        </w:tcBorders>
      </w:tcPr>
    </w:tblStylePr>
  </w:style>
  <w:style w:type="table" w:customStyle="1" w:styleId="GridTable3Accent3">
    <w:name w:val="Grid Table 3 Accent 3"/>
    <w:basedOn w:val="TableNormal"/>
    <w:uiPriority w:val="48"/>
    <w:rsid w:val="00572222"/>
    <w:pPr>
      <w:spacing w:after="0" w:line="240" w:lineRule="auto"/>
    </w:pPr>
    <w:tblPr>
      <w:tblStyleRowBandSize w:val="1"/>
      <w:tblStyleColBandSize w:val="1"/>
      <w:tblInd w:w="0" w:type="dxa"/>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5F2" w:themeFill="accent3" w:themeFillTint="33"/>
      </w:tcPr>
    </w:tblStylePr>
    <w:tblStylePr w:type="band1Horz">
      <w:tblPr/>
      <w:tcPr>
        <w:shd w:val="clear" w:color="auto" w:fill="E6F5F2" w:themeFill="accent3" w:themeFillTint="33"/>
      </w:tcPr>
    </w:tblStylePr>
    <w:tblStylePr w:type="neCell">
      <w:tblPr/>
      <w:tcPr>
        <w:tcBorders>
          <w:bottom w:val="single" w:sz="4" w:space="0" w:color="B5E1D9" w:themeColor="accent3" w:themeTint="99"/>
        </w:tcBorders>
      </w:tcPr>
    </w:tblStylePr>
    <w:tblStylePr w:type="nwCell">
      <w:tblPr/>
      <w:tcPr>
        <w:tcBorders>
          <w:bottom w:val="single" w:sz="4" w:space="0" w:color="B5E1D9" w:themeColor="accent3" w:themeTint="99"/>
        </w:tcBorders>
      </w:tcPr>
    </w:tblStylePr>
    <w:tblStylePr w:type="seCell">
      <w:tblPr/>
      <w:tcPr>
        <w:tcBorders>
          <w:top w:val="single" w:sz="4" w:space="0" w:color="B5E1D9" w:themeColor="accent3" w:themeTint="99"/>
        </w:tcBorders>
      </w:tcPr>
    </w:tblStylePr>
    <w:tblStylePr w:type="swCell">
      <w:tblPr/>
      <w:tcPr>
        <w:tcBorders>
          <w:top w:val="single" w:sz="4" w:space="0" w:color="B5E1D9" w:themeColor="accent3" w:themeTint="99"/>
        </w:tcBorders>
      </w:tcPr>
    </w:tblStylePr>
  </w:style>
  <w:style w:type="table" w:customStyle="1" w:styleId="GridTable3Accent4">
    <w:name w:val="Grid Table 3 Accent 4"/>
    <w:basedOn w:val="TableNormal"/>
    <w:uiPriority w:val="48"/>
    <w:rsid w:val="00572222"/>
    <w:pPr>
      <w:spacing w:after="0" w:line="240" w:lineRule="auto"/>
    </w:pPr>
    <w:tblPr>
      <w:tblStyleRowBandSize w:val="1"/>
      <w:tblStyleColBandSize w:val="1"/>
      <w:tblInd w:w="0" w:type="dxa"/>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6D6" w:themeFill="accent4" w:themeFillTint="33"/>
      </w:tcPr>
    </w:tblStylePr>
    <w:tblStylePr w:type="band1Horz">
      <w:tblPr/>
      <w:tcPr>
        <w:shd w:val="clear" w:color="auto" w:fill="D8D6D6" w:themeFill="accent4" w:themeFillTint="33"/>
      </w:tcPr>
    </w:tblStylePr>
    <w:tblStylePr w:type="neCell">
      <w:tblPr/>
      <w:tcPr>
        <w:tcBorders>
          <w:bottom w:val="single" w:sz="4" w:space="0" w:color="8B8585" w:themeColor="accent4" w:themeTint="99"/>
        </w:tcBorders>
      </w:tcPr>
    </w:tblStylePr>
    <w:tblStylePr w:type="nwCell">
      <w:tblPr/>
      <w:tcPr>
        <w:tcBorders>
          <w:bottom w:val="single" w:sz="4" w:space="0" w:color="8B8585" w:themeColor="accent4" w:themeTint="99"/>
        </w:tcBorders>
      </w:tcPr>
    </w:tblStylePr>
    <w:tblStylePr w:type="seCell">
      <w:tblPr/>
      <w:tcPr>
        <w:tcBorders>
          <w:top w:val="single" w:sz="4" w:space="0" w:color="8B8585" w:themeColor="accent4" w:themeTint="99"/>
        </w:tcBorders>
      </w:tcPr>
    </w:tblStylePr>
    <w:tblStylePr w:type="swCell">
      <w:tblPr/>
      <w:tcPr>
        <w:tcBorders>
          <w:top w:val="single" w:sz="4" w:space="0" w:color="8B8585" w:themeColor="accent4" w:themeTint="99"/>
        </w:tcBorders>
      </w:tcPr>
    </w:tblStylePr>
  </w:style>
  <w:style w:type="table" w:customStyle="1" w:styleId="GridTable3Accent5">
    <w:name w:val="Grid Table 3 Accent 5"/>
    <w:basedOn w:val="TableNormal"/>
    <w:uiPriority w:val="48"/>
    <w:rsid w:val="00572222"/>
    <w:pPr>
      <w:spacing w:after="0" w:line="240" w:lineRule="auto"/>
    </w:pPr>
    <w:tblPr>
      <w:tblStyleRowBandSize w:val="1"/>
      <w:tblStyleColBandSize w:val="1"/>
      <w:tblInd w:w="0" w:type="dxa"/>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customStyle="1" w:styleId="GridTable3Accent6">
    <w:name w:val="Grid Table 3 Accent 6"/>
    <w:basedOn w:val="TableNormal"/>
    <w:uiPriority w:val="48"/>
    <w:rsid w:val="00572222"/>
    <w:pPr>
      <w:spacing w:after="0" w:line="240" w:lineRule="auto"/>
    </w:pPr>
    <w:tblPr>
      <w:tblStyleRowBandSize w:val="1"/>
      <w:tblStyleColBandSize w:val="1"/>
      <w:tblInd w:w="0" w:type="dxa"/>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customStyle="1" w:styleId="GridTable4">
    <w:name w:val="Grid Table 4"/>
    <w:basedOn w:val="TableNormal"/>
    <w:uiPriority w:val="49"/>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72222"/>
    <w:pPr>
      <w:spacing w:after="0" w:line="240" w:lineRule="auto"/>
    </w:pPr>
    <w:tblPr>
      <w:tblStyleRowBandSize w:val="1"/>
      <w:tblStyleColBandSize w:val="1"/>
      <w:tblInd w:w="0" w:type="dxa"/>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1919" w:themeColor="accent1"/>
          <w:left w:val="single" w:sz="4" w:space="0" w:color="4B1919" w:themeColor="accent1"/>
          <w:bottom w:val="single" w:sz="4" w:space="0" w:color="4B1919" w:themeColor="accent1"/>
          <w:right w:val="single" w:sz="4" w:space="0" w:color="4B1919" w:themeColor="accent1"/>
          <w:insideH w:val="nil"/>
          <w:insideV w:val="nil"/>
        </w:tcBorders>
        <w:shd w:val="clear" w:color="auto" w:fill="4B1919" w:themeFill="accent1"/>
      </w:tcPr>
    </w:tblStylePr>
    <w:tblStylePr w:type="lastRow">
      <w:rPr>
        <w:b/>
        <w:bCs/>
      </w:rPr>
      <w:tblPr/>
      <w:tcPr>
        <w:tcBorders>
          <w:top w:val="double" w:sz="4" w:space="0" w:color="4B1919" w:themeColor="accent1"/>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GridTable4Accent2">
    <w:name w:val="Grid Table 4 Accent 2"/>
    <w:basedOn w:val="TableNormal"/>
    <w:uiPriority w:val="49"/>
    <w:rsid w:val="00572222"/>
    <w:pPr>
      <w:spacing w:after="0" w:line="240" w:lineRule="auto"/>
    </w:pPr>
    <w:tblPr>
      <w:tblStyleRowBandSize w:val="1"/>
      <w:tblStyleColBandSize w:val="1"/>
      <w:tblInd w:w="0" w:type="dxa"/>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D966" w:themeColor="accent2"/>
          <w:left w:val="single" w:sz="4" w:space="0" w:color="FFD966" w:themeColor="accent2"/>
          <w:bottom w:val="single" w:sz="4" w:space="0" w:color="FFD966" w:themeColor="accent2"/>
          <w:right w:val="single" w:sz="4" w:space="0" w:color="FFD966" w:themeColor="accent2"/>
          <w:insideH w:val="nil"/>
          <w:insideV w:val="nil"/>
        </w:tcBorders>
        <w:shd w:val="clear" w:color="auto" w:fill="FFD966" w:themeFill="accent2"/>
      </w:tcPr>
    </w:tblStylePr>
    <w:tblStylePr w:type="lastRow">
      <w:rPr>
        <w:b/>
        <w:bCs/>
      </w:rPr>
      <w:tblPr/>
      <w:tcPr>
        <w:tcBorders>
          <w:top w:val="double" w:sz="4" w:space="0" w:color="FFD966" w:themeColor="accent2"/>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GridTable4Accent3">
    <w:name w:val="Grid Table 4 Accent 3"/>
    <w:basedOn w:val="TableNormal"/>
    <w:uiPriority w:val="49"/>
    <w:rsid w:val="00572222"/>
    <w:pPr>
      <w:spacing w:after="0" w:line="240" w:lineRule="auto"/>
    </w:pPr>
    <w:tblPr>
      <w:tblStyleRowBandSize w:val="1"/>
      <w:tblStyleColBandSize w:val="1"/>
      <w:tblInd w:w="0" w:type="dxa"/>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5CDC1" w:themeColor="accent3"/>
          <w:left w:val="single" w:sz="4" w:space="0" w:color="85CDC1" w:themeColor="accent3"/>
          <w:bottom w:val="single" w:sz="4" w:space="0" w:color="85CDC1" w:themeColor="accent3"/>
          <w:right w:val="single" w:sz="4" w:space="0" w:color="85CDC1" w:themeColor="accent3"/>
          <w:insideH w:val="nil"/>
          <w:insideV w:val="nil"/>
        </w:tcBorders>
        <w:shd w:val="clear" w:color="auto" w:fill="85CDC1" w:themeFill="accent3"/>
      </w:tcPr>
    </w:tblStylePr>
    <w:tblStylePr w:type="lastRow">
      <w:rPr>
        <w:b/>
        <w:bCs/>
      </w:rPr>
      <w:tblPr/>
      <w:tcPr>
        <w:tcBorders>
          <w:top w:val="double" w:sz="4" w:space="0" w:color="85CDC1" w:themeColor="accent3"/>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GridTable4Accent4">
    <w:name w:val="Grid Table 4 Accent 4"/>
    <w:basedOn w:val="TableNormal"/>
    <w:uiPriority w:val="49"/>
    <w:rsid w:val="00572222"/>
    <w:pPr>
      <w:spacing w:after="0" w:line="240" w:lineRule="auto"/>
    </w:pPr>
    <w:tblPr>
      <w:tblStyleRowBandSize w:val="1"/>
      <w:tblStyleColBandSize w:val="1"/>
      <w:tblInd w:w="0" w:type="dxa"/>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B3838" w:themeColor="accent4"/>
          <w:left w:val="single" w:sz="4" w:space="0" w:color="3B3838" w:themeColor="accent4"/>
          <w:bottom w:val="single" w:sz="4" w:space="0" w:color="3B3838" w:themeColor="accent4"/>
          <w:right w:val="single" w:sz="4" w:space="0" w:color="3B3838" w:themeColor="accent4"/>
          <w:insideH w:val="nil"/>
          <w:insideV w:val="nil"/>
        </w:tcBorders>
        <w:shd w:val="clear" w:color="auto" w:fill="3B3838" w:themeFill="accent4"/>
      </w:tcPr>
    </w:tblStylePr>
    <w:tblStylePr w:type="lastRow">
      <w:rPr>
        <w:b/>
        <w:bCs/>
      </w:rPr>
      <w:tblPr/>
      <w:tcPr>
        <w:tcBorders>
          <w:top w:val="double" w:sz="4" w:space="0" w:color="3B3838" w:themeColor="accent4"/>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GridTable4Accent5">
    <w:name w:val="Grid Table 4 Accent 5"/>
    <w:basedOn w:val="TableNormal"/>
    <w:uiPriority w:val="49"/>
    <w:rsid w:val="00572222"/>
    <w:pPr>
      <w:spacing w:after="0" w:line="240" w:lineRule="auto"/>
    </w:pPr>
    <w:tblPr>
      <w:tblStyleRowBandSize w:val="1"/>
      <w:tblStyleColBandSize w:val="1"/>
      <w:tblInd w:w="0" w:type="dxa"/>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4Accent6">
    <w:name w:val="Grid Table 4 Accent 6"/>
    <w:basedOn w:val="TableNormal"/>
    <w:uiPriority w:val="49"/>
    <w:rsid w:val="00572222"/>
    <w:pPr>
      <w:spacing w:after="0" w:line="240" w:lineRule="auto"/>
    </w:pPr>
    <w:tblPr>
      <w:tblStyleRowBandSize w:val="1"/>
      <w:tblStyleColBandSize w:val="1"/>
      <w:tblInd w:w="0" w:type="dxa"/>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5Dark">
    <w:name w:val="Grid Table 5 Dark"/>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C1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19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19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19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1919" w:themeFill="accent1"/>
      </w:tcPr>
    </w:tblStylePr>
    <w:tblStylePr w:type="band1Vert">
      <w:tblPr/>
      <w:tcPr>
        <w:shd w:val="clear" w:color="auto" w:fill="D68484" w:themeFill="accent1" w:themeFillTint="66"/>
      </w:tcPr>
    </w:tblStylePr>
    <w:tblStylePr w:type="band1Horz">
      <w:tblPr/>
      <w:tcPr>
        <w:shd w:val="clear" w:color="auto" w:fill="D68484" w:themeFill="accent1" w:themeFillTint="66"/>
      </w:tcPr>
    </w:tblStylePr>
  </w:style>
  <w:style w:type="table" w:customStyle="1" w:styleId="GridTable5DarkAccent2">
    <w:name w:val="Grid Table 5 Dark Accent 2"/>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7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96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96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96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966" w:themeFill="accent2"/>
      </w:tcPr>
    </w:tblStylePr>
    <w:tblStylePr w:type="band1Vert">
      <w:tblPr/>
      <w:tcPr>
        <w:shd w:val="clear" w:color="auto" w:fill="FFEFC1" w:themeFill="accent2" w:themeFillTint="66"/>
      </w:tcPr>
    </w:tblStylePr>
    <w:tblStylePr w:type="band1Horz">
      <w:tblPr/>
      <w:tcPr>
        <w:shd w:val="clear" w:color="auto" w:fill="FFEFC1" w:themeFill="accent2" w:themeFillTint="66"/>
      </w:tcPr>
    </w:tblStylePr>
  </w:style>
  <w:style w:type="table" w:customStyle="1" w:styleId="GridTable5DarkAccent3">
    <w:name w:val="Grid Table 5 Dark Accent 3"/>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F5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DC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DC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DC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DC1" w:themeFill="accent3"/>
      </w:tcPr>
    </w:tblStylePr>
    <w:tblStylePr w:type="band1Vert">
      <w:tblPr/>
      <w:tcPr>
        <w:shd w:val="clear" w:color="auto" w:fill="CEEBE6" w:themeFill="accent3" w:themeFillTint="66"/>
      </w:tcPr>
    </w:tblStylePr>
    <w:tblStylePr w:type="band1Horz">
      <w:tblPr/>
      <w:tcPr>
        <w:shd w:val="clear" w:color="auto" w:fill="CEEBE6" w:themeFill="accent3" w:themeFillTint="66"/>
      </w:tcPr>
    </w:tblStylePr>
  </w:style>
  <w:style w:type="table" w:customStyle="1" w:styleId="GridTable5DarkAccent4">
    <w:name w:val="Grid Table 5 Dark Accent 4"/>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8D6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383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383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383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3838" w:themeFill="accent4"/>
      </w:tcPr>
    </w:tblStylePr>
    <w:tblStylePr w:type="band1Vert">
      <w:tblPr/>
      <w:tcPr>
        <w:shd w:val="clear" w:color="auto" w:fill="B2ADAD" w:themeFill="accent4" w:themeFillTint="66"/>
      </w:tcPr>
    </w:tblStylePr>
    <w:tblStylePr w:type="band1Horz">
      <w:tblPr/>
      <w:tcPr>
        <w:shd w:val="clear" w:color="auto" w:fill="B2ADAD" w:themeFill="accent4" w:themeFillTint="66"/>
      </w:tcPr>
    </w:tblStylePr>
  </w:style>
  <w:style w:type="table" w:customStyle="1" w:styleId="GridTable5DarkAccent5">
    <w:name w:val="Grid Table 5 Dark Accent 5"/>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customStyle="1" w:styleId="GridTable5DarkAccent6">
    <w:name w:val="Grid Table 5 Dark Accent 6"/>
    <w:basedOn w:val="TableNormal"/>
    <w:uiPriority w:val="50"/>
    <w:rsid w:val="005722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customStyle="1"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72222"/>
    <w:pPr>
      <w:spacing w:after="0" w:line="240" w:lineRule="auto"/>
    </w:pPr>
    <w:rPr>
      <w:color w:val="381212" w:themeColor="accent1" w:themeShade="BF"/>
    </w:rPr>
    <w:tblPr>
      <w:tblStyleRowBandSize w:val="1"/>
      <w:tblStyleColBandSize w:val="1"/>
      <w:tblInd w:w="0" w:type="dxa"/>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CellMar>
        <w:top w:w="0" w:type="dxa"/>
        <w:left w:w="108" w:type="dxa"/>
        <w:bottom w:w="0" w:type="dxa"/>
        <w:right w:w="108" w:type="dxa"/>
      </w:tblCellMar>
    </w:tblPr>
    <w:tblStylePr w:type="firstRow">
      <w:rPr>
        <w:b/>
        <w:bCs/>
      </w:rPr>
      <w:tblPr/>
      <w:tcPr>
        <w:tcBorders>
          <w:bottom w:val="single" w:sz="12" w:space="0" w:color="C14646" w:themeColor="accent1" w:themeTint="99"/>
        </w:tcBorders>
      </w:tcPr>
    </w:tblStylePr>
    <w:tblStylePr w:type="lastRow">
      <w:rPr>
        <w:b/>
        <w:bCs/>
      </w:rPr>
      <w:tblPr/>
      <w:tcPr>
        <w:tcBorders>
          <w:top w:val="double" w:sz="4" w:space="0" w:color="C14646" w:themeColor="accent1" w:themeTint="99"/>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GridTable6ColorfulAccent2">
    <w:name w:val="Grid Table 6 Colorful Accent 2"/>
    <w:basedOn w:val="TableNormal"/>
    <w:uiPriority w:val="51"/>
    <w:rsid w:val="00572222"/>
    <w:pPr>
      <w:spacing w:after="0" w:line="240" w:lineRule="auto"/>
    </w:pPr>
    <w:rPr>
      <w:color w:val="FFC20C" w:themeColor="accent2" w:themeShade="BF"/>
    </w:rPr>
    <w:tblPr>
      <w:tblStyleRowBandSize w:val="1"/>
      <w:tblStyleColBandSize w:val="1"/>
      <w:tblInd w:w="0" w:type="dxa"/>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CellMar>
        <w:top w:w="0" w:type="dxa"/>
        <w:left w:w="108" w:type="dxa"/>
        <w:bottom w:w="0" w:type="dxa"/>
        <w:right w:w="108" w:type="dxa"/>
      </w:tblCellMar>
    </w:tblPr>
    <w:tblStylePr w:type="firstRow">
      <w:rPr>
        <w:b/>
        <w:bCs/>
      </w:rPr>
      <w:tblPr/>
      <w:tcPr>
        <w:tcBorders>
          <w:bottom w:val="single" w:sz="12" w:space="0" w:color="FFE7A3" w:themeColor="accent2" w:themeTint="99"/>
        </w:tcBorders>
      </w:tcPr>
    </w:tblStylePr>
    <w:tblStylePr w:type="lastRow">
      <w:rPr>
        <w:b/>
        <w:bCs/>
      </w:rPr>
      <w:tblPr/>
      <w:tcPr>
        <w:tcBorders>
          <w:top w:val="double" w:sz="4" w:space="0" w:color="FFE7A3" w:themeColor="accent2" w:themeTint="99"/>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GridTable6ColorfulAccent3">
    <w:name w:val="Grid Table 6 Colorful Accent 3"/>
    <w:basedOn w:val="TableNormal"/>
    <w:uiPriority w:val="51"/>
    <w:rsid w:val="00572222"/>
    <w:pPr>
      <w:spacing w:after="0" w:line="240" w:lineRule="auto"/>
    </w:pPr>
    <w:rPr>
      <w:color w:val="49B3A1" w:themeColor="accent3" w:themeShade="BF"/>
    </w:rPr>
    <w:tblPr>
      <w:tblStyleRowBandSize w:val="1"/>
      <w:tblStyleColBandSize w:val="1"/>
      <w:tblInd w:w="0" w:type="dxa"/>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CellMar>
        <w:top w:w="0" w:type="dxa"/>
        <w:left w:w="108" w:type="dxa"/>
        <w:bottom w:w="0" w:type="dxa"/>
        <w:right w:w="108" w:type="dxa"/>
      </w:tblCellMar>
    </w:tblPr>
    <w:tblStylePr w:type="firstRow">
      <w:rPr>
        <w:b/>
        <w:bCs/>
      </w:rPr>
      <w:tblPr/>
      <w:tcPr>
        <w:tcBorders>
          <w:bottom w:val="single" w:sz="12" w:space="0" w:color="B5E1D9" w:themeColor="accent3" w:themeTint="99"/>
        </w:tcBorders>
      </w:tcPr>
    </w:tblStylePr>
    <w:tblStylePr w:type="lastRow">
      <w:rPr>
        <w:b/>
        <w:bCs/>
      </w:rPr>
      <w:tblPr/>
      <w:tcPr>
        <w:tcBorders>
          <w:top w:val="double" w:sz="4" w:space="0" w:color="B5E1D9" w:themeColor="accent3" w:themeTint="99"/>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GridTable6ColorfulAccent4">
    <w:name w:val="Grid Table 6 Colorful Accent 4"/>
    <w:basedOn w:val="TableNormal"/>
    <w:uiPriority w:val="51"/>
    <w:rsid w:val="00572222"/>
    <w:pPr>
      <w:spacing w:after="0" w:line="240" w:lineRule="auto"/>
    </w:pPr>
    <w:rPr>
      <w:color w:val="2C2A2A" w:themeColor="accent4" w:themeShade="BF"/>
    </w:rPr>
    <w:tblPr>
      <w:tblStyleRowBandSize w:val="1"/>
      <w:tblStyleColBandSize w:val="1"/>
      <w:tblInd w:w="0" w:type="dxa"/>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CellMar>
        <w:top w:w="0" w:type="dxa"/>
        <w:left w:w="108" w:type="dxa"/>
        <w:bottom w:w="0" w:type="dxa"/>
        <w:right w:w="108" w:type="dxa"/>
      </w:tblCellMar>
    </w:tblPr>
    <w:tblStylePr w:type="firstRow">
      <w:rPr>
        <w:b/>
        <w:bCs/>
      </w:rPr>
      <w:tblPr/>
      <w:tcPr>
        <w:tcBorders>
          <w:bottom w:val="single" w:sz="12" w:space="0" w:color="8B8585" w:themeColor="accent4" w:themeTint="99"/>
        </w:tcBorders>
      </w:tcPr>
    </w:tblStylePr>
    <w:tblStylePr w:type="lastRow">
      <w:rPr>
        <w:b/>
        <w:bCs/>
      </w:rPr>
      <w:tblPr/>
      <w:tcPr>
        <w:tcBorders>
          <w:top w:val="double" w:sz="4" w:space="0" w:color="8B8585" w:themeColor="accent4" w:themeTint="99"/>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GridTable6ColorfulAccent5">
    <w:name w:val="Grid Table 6 Colorful Accent 5"/>
    <w:basedOn w:val="TableNormal"/>
    <w:uiPriority w:val="51"/>
    <w:rsid w:val="00572222"/>
    <w:pPr>
      <w:spacing w:after="0" w:line="240" w:lineRule="auto"/>
    </w:pPr>
    <w:rPr>
      <w:color w:val="BFBFBF" w:themeColor="accent5" w:themeShade="BF"/>
    </w:rPr>
    <w:tblPr>
      <w:tblStyleRowBandSize w:val="1"/>
      <w:tblStyleColBandSize w:val="1"/>
      <w:tblInd w:w="0" w:type="dxa"/>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CellMar>
        <w:top w:w="0" w:type="dxa"/>
        <w:left w:w="108" w:type="dxa"/>
        <w:bottom w:w="0" w:type="dxa"/>
        <w:right w:w="108" w:type="dxa"/>
      </w:tblCellMar>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GridTable6ColorfulAccent6">
    <w:name w:val="Grid Table 6 Colorful Accent 6"/>
    <w:basedOn w:val="TableNormal"/>
    <w:uiPriority w:val="51"/>
    <w:rsid w:val="00572222"/>
    <w:pPr>
      <w:spacing w:after="0" w:line="240" w:lineRule="auto"/>
    </w:pPr>
    <w:rPr>
      <w:color w:val="BFBFBF" w:themeColor="accent6" w:themeShade="BF"/>
    </w:rPr>
    <w:tblPr>
      <w:tblStyleRowBandSize w:val="1"/>
      <w:tblStyleColBandSize w:val="1"/>
      <w:tblInd w:w="0" w:type="dxa"/>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CellMar>
        <w:top w:w="0" w:type="dxa"/>
        <w:left w:w="108" w:type="dxa"/>
        <w:bottom w:w="0" w:type="dxa"/>
        <w:right w:w="108" w:type="dxa"/>
      </w:tblCellMar>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72222"/>
    <w:pPr>
      <w:spacing w:after="0" w:line="240" w:lineRule="auto"/>
    </w:pPr>
    <w:rPr>
      <w:color w:val="381212" w:themeColor="accent1" w:themeShade="BF"/>
    </w:rPr>
    <w:tblPr>
      <w:tblStyleRowBandSize w:val="1"/>
      <w:tblStyleColBandSize w:val="1"/>
      <w:tblInd w:w="0" w:type="dxa"/>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C1C1" w:themeFill="accent1" w:themeFillTint="33"/>
      </w:tcPr>
    </w:tblStylePr>
    <w:tblStylePr w:type="band1Horz">
      <w:tblPr/>
      <w:tcPr>
        <w:shd w:val="clear" w:color="auto" w:fill="EAC1C1" w:themeFill="accent1" w:themeFillTint="33"/>
      </w:tcPr>
    </w:tblStylePr>
    <w:tblStylePr w:type="neCell">
      <w:tblPr/>
      <w:tcPr>
        <w:tcBorders>
          <w:bottom w:val="single" w:sz="4" w:space="0" w:color="C14646" w:themeColor="accent1" w:themeTint="99"/>
        </w:tcBorders>
      </w:tcPr>
    </w:tblStylePr>
    <w:tblStylePr w:type="nwCell">
      <w:tblPr/>
      <w:tcPr>
        <w:tcBorders>
          <w:bottom w:val="single" w:sz="4" w:space="0" w:color="C14646" w:themeColor="accent1" w:themeTint="99"/>
        </w:tcBorders>
      </w:tcPr>
    </w:tblStylePr>
    <w:tblStylePr w:type="seCell">
      <w:tblPr/>
      <w:tcPr>
        <w:tcBorders>
          <w:top w:val="single" w:sz="4" w:space="0" w:color="C14646" w:themeColor="accent1" w:themeTint="99"/>
        </w:tcBorders>
      </w:tcPr>
    </w:tblStylePr>
    <w:tblStylePr w:type="swCell">
      <w:tblPr/>
      <w:tcPr>
        <w:tcBorders>
          <w:top w:val="single" w:sz="4" w:space="0" w:color="C14646" w:themeColor="accent1" w:themeTint="99"/>
        </w:tcBorders>
      </w:tcPr>
    </w:tblStylePr>
  </w:style>
  <w:style w:type="table" w:customStyle="1" w:styleId="GridTable7ColorfulAccent2">
    <w:name w:val="Grid Table 7 Colorful Accent 2"/>
    <w:basedOn w:val="TableNormal"/>
    <w:uiPriority w:val="52"/>
    <w:rsid w:val="00572222"/>
    <w:pPr>
      <w:spacing w:after="0" w:line="240" w:lineRule="auto"/>
    </w:pPr>
    <w:rPr>
      <w:color w:val="FFC20C" w:themeColor="accent2" w:themeShade="BF"/>
    </w:rPr>
    <w:tblPr>
      <w:tblStyleRowBandSize w:val="1"/>
      <w:tblStyleColBandSize w:val="1"/>
      <w:tblInd w:w="0" w:type="dxa"/>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E0" w:themeFill="accent2" w:themeFillTint="33"/>
      </w:tcPr>
    </w:tblStylePr>
    <w:tblStylePr w:type="band1Horz">
      <w:tblPr/>
      <w:tcPr>
        <w:shd w:val="clear" w:color="auto" w:fill="FFF7E0" w:themeFill="accent2" w:themeFillTint="33"/>
      </w:tcPr>
    </w:tblStylePr>
    <w:tblStylePr w:type="neCell">
      <w:tblPr/>
      <w:tcPr>
        <w:tcBorders>
          <w:bottom w:val="single" w:sz="4" w:space="0" w:color="FFE7A3" w:themeColor="accent2" w:themeTint="99"/>
        </w:tcBorders>
      </w:tcPr>
    </w:tblStylePr>
    <w:tblStylePr w:type="nwCell">
      <w:tblPr/>
      <w:tcPr>
        <w:tcBorders>
          <w:bottom w:val="single" w:sz="4" w:space="0" w:color="FFE7A3" w:themeColor="accent2" w:themeTint="99"/>
        </w:tcBorders>
      </w:tcPr>
    </w:tblStylePr>
    <w:tblStylePr w:type="seCell">
      <w:tblPr/>
      <w:tcPr>
        <w:tcBorders>
          <w:top w:val="single" w:sz="4" w:space="0" w:color="FFE7A3" w:themeColor="accent2" w:themeTint="99"/>
        </w:tcBorders>
      </w:tcPr>
    </w:tblStylePr>
    <w:tblStylePr w:type="swCell">
      <w:tblPr/>
      <w:tcPr>
        <w:tcBorders>
          <w:top w:val="single" w:sz="4" w:space="0" w:color="FFE7A3" w:themeColor="accent2" w:themeTint="99"/>
        </w:tcBorders>
      </w:tcPr>
    </w:tblStylePr>
  </w:style>
  <w:style w:type="table" w:customStyle="1" w:styleId="GridTable7ColorfulAccent3">
    <w:name w:val="Grid Table 7 Colorful Accent 3"/>
    <w:basedOn w:val="TableNormal"/>
    <w:uiPriority w:val="52"/>
    <w:rsid w:val="00572222"/>
    <w:pPr>
      <w:spacing w:after="0" w:line="240" w:lineRule="auto"/>
    </w:pPr>
    <w:rPr>
      <w:color w:val="49B3A1" w:themeColor="accent3" w:themeShade="BF"/>
    </w:rPr>
    <w:tblPr>
      <w:tblStyleRowBandSize w:val="1"/>
      <w:tblStyleColBandSize w:val="1"/>
      <w:tblInd w:w="0" w:type="dxa"/>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5F2" w:themeFill="accent3" w:themeFillTint="33"/>
      </w:tcPr>
    </w:tblStylePr>
    <w:tblStylePr w:type="band1Horz">
      <w:tblPr/>
      <w:tcPr>
        <w:shd w:val="clear" w:color="auto" w:fill="E6F5F2" w:themeFill="accent3" w:themeFillTint="33"/>
      </w:tcPr>
    </w:tblStylePr>
    <w:tblStylePr w:type="neCell">
      <w:tblPr/>
      <w:tcPr>
        <w:tcBorders>
          <w:bottom w:val="single" w:sz="4" w:space="0" w:color="B5E1D9" w:themeColor="accent3" w:themeTint="99"/>
        </w:tcBorders>
      </w:tcPr>
    </w:tblStylePr>
    <w:tblStylePr w:type="nwCell">
      <w:tblPr/>
      <w:tcPr>
        <w:tcBorders>
          <w:bottom w:val="single" w:sz="4" w:space="0" w:color="B5E1D9" w:themeColor="accent3" w:themeTint="99"/>
        </w:tcBorders>
      </w:tcPr>
    </w:tblStylePr>
    <w:tblStylePr w:type="seCell">
      <w:tblPr/>
      <w:tcPr>
        <w:tcBorders>
          <w:top w:val="single" w:sz="4" w:space="0" w:color="B5E1D9" w:themeColor="accent3" w:themeTint="99"/>
        </w:tcBorders>
      </w:tcPr>
    </w:tblStylePr>
    <w:tblStylePr w:type="swCell">
      <w:tblPr/>
      <w:tcPr>
        <w:tcBorders>
          <w:top w:val="single" w:sz="4" w:space="0" w:color="B5E1D9" w:themeColor="accent3" w:themeTint="99"/>
        </w:tcBorders>
      </w:tcPr>
    </w:tblStylePr>
  </w:style>
  <w:style w:type="table" w:customStyle="1" w:styleId="GridTable7ColorfulAccent4">
    <w:name w:val="Grid Table 7 Colorful Accent 4"/>
    <w:basedOn w:val="TableNormal"/>
    <w:uiPriority w:val="52"/>
    <w:rsid w:val="00572222"/>
    <w:pPr>
      <w:spacing w:after="0" w:line="240" w:lineRule="auto"/>
    </w:pPr>
    <w:rPr>
      <w:color w:val="2C2A2A" w:themeColor="accent4" w:themeShade="BF"/>
    </w:rPr>
    <w:tblPr>
      <w:tblStyleRowBandSize w:val="1"/>
      <w:tblStyleColBandSize w:val="1"/>
      <w:tblInd w:w="0" w:type="dxa"/>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6D6" w:themeFill="accent4" w:themeFillTint="33"/>
      </w:tcPr>
    </w:tblStylePr>
    <w:tblStylePr w:type="band1Horz">
      <w:tblPr/>
      <w:tcPr>
        <w:shd w:val="clear" w:color="auto" w:fill="D8D6D6" w:themeFill="accent4" w:themeFillTint="33"/>
      </w:tcPr>
    </w:tblStylePr>
    <w:tblStylePr w:type="neCell">
      <w:tblPr/>
      <w:tcPr>
        <w:tcBorders>
          <w:bottom w:val="single" w:sz="4" w:space="0" w:color="8B8585" w:themeColor="accent4" w:themeTint="99"/>
        </w:tcBorders>
      </w:tcPr>
    </w:tblStylePr>
    <w:tblStylePr w:type="nwCell">
      <w:tblPr/>
      <w:tcPr>
        <w:tcBorders>
          <w:bottom w:val="single" w:sz="4" w:space="0" w:color="8B8585" w:themeColor="accent4" w:themeTint="99"/>
        </w:tcBorders>
      </w:tcPr>
    </w:tblStylePr>
    <w:tblStylePr w:type="seCell">
      <w:tblPr/>
      <w:tcPr>
        <w:tcBorders>
          <w:top w:val="single" w:sz="4" w:space="0" w:color="8B8585" w:themeColor="accent4" w:themeTint="99"/>
        </w:tcBorders>
      </w:tcPr>
    </w:tblStylePr>
    <w:tblStylePr w:type="swCell">
      <w:tblPr/>
      <w:tcPr>
        <w:tcBorders>
          <w:top w:val="single" w:sz="4" w:space="0" w:color="8B8585" w:themeColor="accent4" w:themeTint="99"/>
        </w:tcBorders>
      </w:tcPr>
    </w:tblStylePr>
  </w:style>
  <w:style w:type="table" w:customStyle="1" w:styleId="GridTable7ColorfulAccent5">
    <w:name w:val="Grid Table 7 Colorful Accent 5"/>
    <w:basedOn w:val="TableNormal"/>
    <w:uiPriority w:val="52"/>
    <w:rsid w:val="00572222"/>
    <w:pPr>
      <w:spacing w:after="0" w:line="240" w:lineRule="auto"/>
    </w:pPr>
    <w:rPr>
      <w:color w:val="BFBFBF" w:themeColor="accent5" w:themeShade="BF"/>
    </w:rPr>
    <w:tblPr>
      <w:tblStyleRowBandSize w:val="1"/>
      <w:tblStyleColBandSize w:val="1"/>
      <w:tblInd w:w="0" w:type="dxa"/>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customStyle="1" w:styleId="GridTable7ColorfulAccent6">
    <w:name w:val="Grid Table 7 Colorful Accent 6"/>
    <w:basedOn w:val="TableNormal"/>
    <w:uiPriority w:val="52"/>
    <w:rsid w:val="00572222"/>
    <w:pPr>
      <w:spacing w:after="0" w:line="240" w:lineRule="auto"/>
    </w:pPr>
    <w:rPr>
      <w:color w:val="BFBFBF" w:themeColor="accent6" w:themeShade="BF"/>
    </w:rPr>
    <w:tblPr>
      <w:tblStyleRowBandSize w:val="1"/>
      <w:tblStyleColBandSize w:val="1"/>
      <w:tblInd w:w="0" w:type="dxa"/>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250C0C"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381212"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381212"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250C0C"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250C0C"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1D1C1C"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381212"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4B1919" w:themeColor="accent1"/>
        <w:bottom w:val="single" w:sz="4" w:space="10" w:color="4B1919" w:themeColor="accent1"/>
      </w:pBdr>
      <w:spacing w:before="360" w:after="360"/>
      <w:ind w:left="864" w:right="864"/>
      <w:jc w:val="center"/>
    </w:pPr>
    <w:rPr>
      <w:i/>
      <w:iCs/>
      <w:color w:val="381212" w:themeColor="accent1" w:themeShade="BF"/>
    </w:rPr>
  </w:style>
  <w:style w:type="character" w:customStyle="1" w:styleId="IntenseQuoteChar">
    <w:name w:val="Intense Quote Char"/>
    <w:basedOn w:val="DefaultParagraphFont"/>
    <w:link w:val="IntenseQuote"/>
    <w:uiPriority w:val="30"/>
    <w:semiHidden/>
    <w:rsid w:val="000F51EC"/>
    <w:rPr>
      <w:i/>
      <w:iCs/>
      <w:color w:val="381212" w:themeColor="accent1" w:themeShade="BF"/>
    </w:rPr>
  </w:style>
  <w:style w:type="character" w:styleId="IntenseReference">
    <w:name w:val="Intense Reference"/>
    <w:basedOn w:val="DefaultParagraphFont"/>
    <w:uiPriority w:val="32"/>
    <w:semiHidden/>
    <w:qFormat/>
    <w:rsid w:val="000F51EC"/>
    <w:rPr>
      <w:b/>
      <w:bCs/>
      <w:caps w:val="0"/>
      <w:smallCaps/>
      <w:color w:val="381212"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Ind w:w="0" w:type="dxa"/>
      <w:tblBorders>
        <w:top w:val="single" w:sz="8" w:space="0" w:color="4B1919" w:themeColor="accent1"/>
        <w:left w:val="single" w:sz="8" w:space="0" w:color="4B1919" w:themeColor="accent1"/>
        <w:bottom w:val="single" w:sz="8" w:space="0" w:color="4B1919" w:themeColor="accent1"/>
        <w:right w:val="single" w:sz="8" w:space="0" w:color="4B1919" w:themeColor="accent1"/>
        <w:insideH w:val="single" w:sz="8" w:space="0" w:color="4B1919" w:themeColor="accent1"/>
        <w:insideV w:val="single" w:sz="8" w:space="0" w:color="4B191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1919" w:themeColor="accent1"/>
          <w:left w:val="single" w:sz="8" w:space="0" w:color="4B1919" w:themeColor="accent1"/>
          <w:bottom w:val="single" w:sz="18" w:space="0" w:color="4B1919" w:themeColor="accent1"/>
          <w:right w:val="single" w:sz="8" w:space="0" w:color="4B1919" w:themeColor="accent1"/>
          <w:insideH w:val="nil"/>
          <w:insideV w:val="single" w:sz="8" w:space="0" w:color="4B191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1919" w:themeColor="accent1"/>
          <w:left w:val="single" w:sz="8" w:space="0" w:color="4B1919" w:themeColor="accent1"/>
          <w:bottom w:val="single" w:sz="8" w:space="0" w:color="4B1919" w:themeColor="accent1"/>
          <w:right w:val="single" w:sz="8" w:space="0" w:color="4B1919" w:themeColor="accent1"/>
          <w:insideH w:val="nil"/>
          <w:insideV w:val="single" w:sz="8" w:space="0" w:color="4B191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tcPr>
    </w:tblStylePr>
    <w:tblStylePr w:type="band1Vert">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shd w:val="clear" w:color="auto" w:fill="E5B3B3" w:themeFill="accent1" w:themeFillTint="3F"/>
      </w:tcPr>
    </w:tblStylePr>
    <w:tblStylePr w:type="band1Horz">
      <w:tblPr/>
      <w:tcPr>
        <w:tcBorders>
          <w:top w:val="single" w:sz="8" w:space="0" w:color="4B1919" w:themeColor="accent1"/>
          <w:left w:val="single" w:sz="8" w:space="0" w:color="4B1919" w:themeColor="accent1"/>
          <w:bottom w:val="single" w:sz="8" w:space="0" w:color="4B1919" w:themeColor="accent1"/>
          <w:right w:val="single" w:sz="8" w:space="0" w:color="4B1919" w:themeColor="accent1"/>
          <w:insideV w:val="single" w:sz="8" w:space="0" w:color="4B1919" w:themeColor="accent1"/>
        </w:tcBorders>
        <w:shd w:val="clear" w:color="auto" w:fill="E5B3B3" w:themeFill="accent1" w:themeFillTint="3F"/>
      </w:tcPr>
    </w:tblStylePr>
    <w:tblStylePr w:type="band2Horz">
      <w:tblPr/>
      <w:tcPr>
        <w:tcBorders>
          <w:top w:val="single" w:sz="8" w:space="0" w:color="4B1919" w:themeColor="accent1"/>
          <w:left w:val="single" w:sz="8" w:space="0" w:color="4B1919" w:themeColor="accent1"/>
          <w:bottom w:val="single" w:sz="8" w:space="0" w:color="4B1919" w:themeColor="accent1"/>
          <w:right w:val="single" w:sz="8" w:space="0" w:color="4B1919" w:themeColor="accent1"/>
          <w:insideV w:val="single" w:sz="8" w:space="0" w:color="4B1919"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Ind w:w="0" w:type="dxa"/>
      <w:tblBorders>
        <w:top w:val="single" w:sz="8" w:space="0" w:color="FFD966" w:themeColor="accent2"/>
        <w:left w:val="single" w:sz="8" w:space="0" w:color="FFD966" w:themeColor="accent2"/>
        <w:bottom w:val="single" w:sz="8" w:space="0" w:color="FFD966" w:themeColor="accent2"/>
        <w:right w:val="single" w:sz="8" w:space="0" w:color="FFD966" w:themeColor="accent2"/>
        <w:insideH w:val="single" w:sz="8" w:space="0" w:color="FFD966" w:themeColor="accent2"/>
        <w:insideV w:val="single" w:sz="8" w:space="0" w:color="FFD96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D966" w:themeColor="accent2"/>
          <w:left w:val="single" w:sz="8" w:space="0" w:color="FFD966" w:themeColor="accent2"/>
          <w:bottom w:val="single" w:sz="18" w:space="0" w:color="FFD966" w:themeColor="accent2"/>
          <w:right w:val="single" w:sz="8" w:space="0" w:color="FFD966" w:themeColor="accent2"/>
          <w:insideH w:val="nil"/>
          <w:insideV w:val="single" w:sz="8" w:space="0" w:color="FFD96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966" w:themeColor="accent2"/>
          <w:left w:val="single" w:sz="8" w:space="0" w:color="FFD966" w:themeColor="accent2"/>
          <w:bottom w:val="single" w:sz="8" w:space="0" w:color="FFD966" w:themeColor="accent2"/>
          <w:right w:val="single" w:sz="8" w:space="0" w:color="FFD966" w:themeColor="accent2"/>
          <w:insideH w:val="nil"/>
          <w:insideV w:val="single" w:sz="8" w:space="0" w:color="FFD96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tcPr>
    </w:tblStylePr>
    <w:tblStylePr w:type="band1Vert">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shd w:val="clear" w:color="auto" w:fill="FFF5D9" w:themeFill="accent2" w:themeFillTint="3F"/>
      </w:tcPr>
    </w:tblStylePr>
    <w:tblStylePr w:type="band1Horz">
      <w:tblPr/>
      <w:tcPr>
        <w:tcBorders>
          <w:top w:val="single" w:sz="8" w:space="0" w:color="FFD966" w:themeColor="accent2"/>
          <w:left w:val="single" w:sz="8" w:space="0" w:color="FFD966" w:themeColor="accent2"/>
          <w:bottom w:val="single" w:sz="8" w:space="0" w:color="FFD966" w:themeColor="accent2"/>
          <w:right w:val="single" w:sz="8" w:space="0" w:color="FFD966" w:themeColor="accent2"/>
          <w:insideV w:val="single" w:sz="8" w:space="0" w:color="FFD966" w:themeColor="accent2"/>
        </w:tcBorders>
        <w:shd w:val="clear" w:color="auto" w:fill="FFF5D9" w:themeFill="accent2" w:themeFillTint="3F"/>
      </w:tcPr>
    </w:tblStylePr>
    <w:tblStylePr w:type="band2Horz">
      <w:tblPr/>
      <w:tcPr>
        <w:tcBorders>
          <w:top w:val="single" w:sz="8" w:space="0" w:color="FFD966" w:themeColor="accent2"/>
          <w:left w:val="single" w:sz="8" w:space="0" w:color="FFD966" w:themeColor="accent2"/>
          <w:bottom w:val="single" w:sz="8" w:space="0" w:color="FFD966" w:themeColor="accent2"/>
          <w:right w:val="single" w:sz="8" w:space="0" w:color="FFD966" w:themeColor="accent2"/>
          <w:insideV w:val="single" w:sz="8" w:space="0" w:color="FFD966"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Ind w:w="0" w:type="dxa"/>
      <w:tblBorders>
        <w:top w:val="single" w:sz="8" w:space="0" w:color="85CDC1" w:themeColor="accent3"/>
        <w:left w:val="single" w:sz="8" w:space="0" w:color="85CDC1" w:themeColor="accent3"/>
        <w:bottom w:val="single" w:sz="8" w:space="0" w:color="85CDC1" w:themeColor="accent3"/>
        <w:right w:val="single" w:sz="8" w:space="0" w:color="85CDC1" w:themeColor="accent3"/>
        <w:insideH w:val="single" w:sz="8" w:space="0" w:color="85CDC1" w:themeColor="accent3"/>
        <w:insideV w:val="single" w:sz="8" w:space="0" w:color="85CDC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5CDC1" w:themeColor="accent3"/>
          <w:left w:val="single" w:sz="8" w:space="0" w:color="85CDC1" w:themeColor="accent3"/>
          <w:bottom w:val="single" w:sz="18" w:space="0" w:color="85CDC1" w:themeColor="accent3"/>
          <w:right w:val="single" w:sz="8" w:space="0" w:color="85CDC1" w:themeColor="accent3"/>
          <w:insideH w:val="nil"/>
          <w:insideV w:val="single" w:sz="8" w:space="0" w:color="85CDC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DC1" w:themeColor="accent3"/>
          <w:left w:val="single" w:sz="8" w:space="0" w:color="85CDC1" w:themeColor="accent3"/>
          <w:bottom w:val="single" w:sz="8" w:space="0" w:color="85CDC1" w:themeColor="accent3"/>
          <w:right w:val="single" w:sz="8" w:space="0" w:color="85CDC1" w:themeColor="accent3"/>
          <w:insideH w:val="nil"/>
          <w:insideV w:val="single" w:sz="8" w:space="0" w:color="85CDC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tcPr>
    </w:tblStylePr>
    <w:tblStylePr w:type="band1Vert">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shd w:val="clear" w:color="auto" w:fill="E0F2EF" w:themeFill="accent3" w:themeFillTint="3F"/>
      </w:tcPr>
    </w:tblStylePr>
    <w:tblStylePr w:type="band1Horz">
      <w:tblPr/>
      <w:tcPr>
        <w:tcBorders>
          <w:top w:val="single" w:sz="8" w:space="0" w:color="85CDC1" w:themeColor="accent3"/>
          <w:left w:val="single" w:sz="8" w:space="0" w:color="85CDC1" w:themeColor="accent3"/>
          <w:bottom w:val="single" w:sz="8" w:space="0" w:color="85CDC1" w:themeColor="accent3"/>
          <w:right w:val="single" w:sz="8" w:space="0" w:color="85CDC1" w:themeColor="accent3"/>
          <w:insideV w:val="single" w:sz="8" w:space="0" w:color="85CDC1" w:themeColor="accent3"/>
        </w:tcBorders>
        <w:shd w:val="clear" w:color="auto" w:fill="E0F2EF" w:themeFill="accent3" w:themeFillTint="3F"/>
      </w:tcPr>
    </w:tblStylePr>
    <w:tblStylePr w:type="band2Horz">
      <w:tblPr/>
      <w:tcPr>
        <w:tcBorders>
          <w:top w:val="single" w:sz="8" w:space="0" w:color="85CDC1" w:themeColor="accent3"/>
          <w:left w:val="single" w:sz="8" w:space="0" w:color="85CDC1" w:themeColor="accent3"/>
          <w:bottom w:val="single" w:sz="8" w:space="0" w:color="85CDC1" w:themeColor="accent3"/>
          <w:right w:val="single" w:sz="8" w:space="0" w:color="85CDC1" w:themeColor="accent3"/>
          <w:insideV w:val="single" w:sz="8" w:space="0" w:color="85CDC1"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Ind w:w="0" w:type="dxa"/>
      <w:tblBorders>
        <w:top w:val="single" w:sz="8" w:space="0" w:color="3B3838" w:themeColor="accent4"/>
        <w:left w:val="single" w:sz="8" w:space="0" w:color="3B3838" w:themeColor="accent4"/>
        <w:bottom w:val="single" w:sz="8" w:space="0" w:color="3B3838" w:themeColor="accent4"/>
        <w:right w:val="single" w:sz="8" w:space="0" w:color="3B3838" w:themeColor="accent4"/>
        <w:insideH w:val="single" w:sz="8" w:space="0" w:color="3B3838" w:themeColor="accent4"/>
        <w:insideV w:val="single" w:sz="8" w:space="0" w:color="3B3838"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B3838" w:themeColor="accent4"/>
          <w:left w:val="single" w:sz="8" w:space="0" w:color="3B3838" w:themeColor="accent4"/>
          <w:bottom w:val="single" w:sz="18" w:space="0" w:color="3B3838" w:themeColor="accent4"/>
          <w:right w:val="single" w:sz="8" w:space="0" w:color="3B3838" w:themeColor="accent4"/>
          <w:insideH w:val="nil"/>
          <w:insideV w:val="single" w:sz="8" w:space="0" w:color="3B383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3838" w:themeColor="accent4"/>
          <w:left w:val="single" w:sz="8" w:space="0" w:color="3B3838" w:themeColor="accent4"/>
          <w:bottom w:val="single" w:sz="8" w:space="0" w:color="3B3838" w:themeColor="accent4"/>
          <w:right w:val="single" w:sz="8" w:space="0" w:color="3B3838" w:themeColor="accent4"/>
          <w:insideH w:val="nil"/>
          <w:insideV w:val="single" w:sz="8" w:space="0" w:color="3B383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tcPr>
    </w:tblStylePr>
    <w:tblStylePr w:type="band1Vert">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shd w:val="clear" w:color="auto" w:fill="CFCCCC" w:themeFill="accent4" w:themeFillTint="3F"/>
      </w:tcPr>
    </w:tblStylePr>
    <w:tblStylePr w:type="band1Horz">
      <w:tblPr/>
      <w:tcPr>
        <w:tcBorders>
          <w:top w:val="single" w:sz="8" w:space="0" w:color="3B3838" w:themeColor="accent4"/>
          <w:left w:val="single" w:sz="8" w:space="0" w:color="3B3838" w:themeColor="accent4"/>
          <w:bottom w:val="single" w:sz="8" w:space="0" w:color="3B3838" w:themeColor="accent4"/>
          <w:right w:val="single" w:sz="8" w:space="0" w:color="3B3838" w:themeColor="accent4"/>
          <w:insideV w:val="single" w:sz="8" w:space="0" w:color="3B3838" w:themeColor="accent4"/>
        </w:tcBorders>
        <w:shd w:val="clear" w:color="auto" w:fill="CFCCCC" w:themeFill="accent4" w:themeFillTint="3F"/>
      </w:tcPr>
    </w:tblStylePr>
    <w:tblStylePr w:type="band2Horz">
      <w:tblPr/>
      <w:tcPr>
        <w:tcBorders>
          <w:top w:val="single" w:sz="8" w:space="0" w:color="3B3838" w:themeColor="accent4"/>
          <w:left w:val="single" w:sz="8" w:space="0" w:color="3B3838" w:themeColor="accent4"/>
          <w:bottom w:val="single" w:sz="8" w:space="0" w:color="3B3838" w:themeColor="accent4"/>
          <w:right w:val="single" w:sz="8" w:space="0" w:color="3B3838" w:themeColor="accent4"/>
          <w:insideV w:val="single" w:sz="8" w:space="0" w:color="3B3838"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Ind w:w="0" w:type="dxa"/>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Ind w:w="0" w:type="dxa"/>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Ind w:w="0" w:type="dxa"/>
      <w:tblBorders>
        <w:top w:val="single" w:sz="8" w:space="0" w:color="4B1919" w:themeColor="accent1"/>
        <w:left w:val="single" w:sz="8" w:space="0" w:color="4B1919" w:themeColor="accent1"/>
        <w:bottom w:val="single" w:sz="8" w:space="0" w:color="4B1919" w:themeColor="accent1"/>
        <w:right w:val="single" w:sz="8" w:space="0" w:color="4B191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1919" w:themeFill="accent1"/>
      </w:tcPr>
    </w:tblStylePr>
    <w:tblStylePr w:type="lastRow">
      <w:pPr>
        <w:spacing w:before="0" w:after="0" w:line="240" w:lineRule="auto"/>
      </w:pPr>
      <w:rPr>
        <w:b/>
        <w:bCs/>
      </w:rPr>
      <w:tblPr/>
      <w:tcPr>
        <w:tcBorders>
          <w:top w:val="double" w:sz="6" w:space="0" w:color="4B1919" w:themeColor="accent1"/>
          <w:left w:val="single" w:sz="8" w:space="0" w:color="4B1919" w:themeColor="accent1"/>
          <w:bottom w:val="single" w:sz="8" w:space="0" w:color="4B1919" w:themeColor="accent1"/>
          <w:right w:val="single" w:sz="8" w:space="0" w:color="4B1919" w:themeColor="accent1"/>
        </w:tcBorders>
      </w:tcPr>
    </w:tblStylePr>
    <w:tblStylePr w:type="firstCol">
      <w:rPr>
        <w:b/>
        <w:bCs/>
      </w:rPr>
    </w:tblStylePr>
    <w:tblStylePr w:type="lastCol">
      <w:rPr>
        <w:b/>
        <w:bCs/>
      </w:rPr>
    </w:tblStylePr>
    <w:tblStylePr w:type="band1Vert">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tcPr>
    </w:tblStylePr>
    <w:tblStylePr w:type="band1Horz">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Ind w:w="0" w:type="dxa"/>
      <w:tblBorders>
        <w:top w:val="single" w:sz="8" w:space="0" w:color="FFD966" w:themeColor="accent2"/>
        <w:left w:val="single" w:sz="8" w:space="0" w:color="FFD966" w:themeColor="accent2"/>
        <w:bottom w:val="single" w:sz="8" w:space="0" w:color="FFD966" w:themeColor="accent2"/>
        <w:right w:val="single" w:sz="8" w:space="0" w:color="FFD96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D966" w:themeFill="accent2"/>
      </w:tcPr>
    </w:tblStylePr>
    <w:tblStylePr w:type="lastRow">
      <w:pPr>
        <w:spacing w:before="0" w:after="0" w:line="240" w:lineRule="auto"/>
      </w:pPr>
      <w:rPr>
        <w:b/>
        <w:bCs/>
      </w:rPr>
      <w:tblPr/>
      <w:tcPr>
        <w:tcBorders>
          <w:top w:val="double" w:sz="6" w:space="0" w:color="FFD966" w:themeColor="accent2"/>
          <w:left w:val="single" w:sz="8" w:space="0" w:color="FFD966" w:themeColor="accent2"/>
          <w:bottom w:val="single" w:sz="8" w:space="0" w:color="FFD966" w:themeColor="accent2"/>
          <w:right w:val="single" w:sz="8" w:space="0" w:color="FFD966" w:themeColor="accent2"/>
        </w:tcBorders>
      </w:tcPr>
    </w:tblStylePr>
    <w:tblStylePr w:type="firstCol">
      <w:rPr>
        <w:b/>
        <w:bCs/>
      </w:rPr>
    </w:tblStylePr>
    <w:tblStylePr w:type="lastCol">
      <w:rPr>
        <w:b/>
        <w:bCs/>
      </w:rPr>
    </w:tblStylePr>
    <w:tblStylePr w:type="band1Vert">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tcPr>
    </w:tblStylePr>
    <w:tblStylePr w:type="band1Horz">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Ind w:w="0" w:type="dxa"/>
      <w:tblBorders>
        <w:top w:val="single" w:sz="8" w:space="0" w:color="85CDC1" w:themeColor="accent3"/>
        <w:left w:val="single" w:sz="8" w:space="0" w:color="85CDC1" w:themeColor="accent3"/>
        <w:bottom w:val="single" w:sz="8" w:space="0" w:color="85CDC1" w:themeColor="accent3"/>
        <w:right w:val="single" w:sz="8" w:space="0" w:color="85CDC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5CDC1" w:themeFill="accent3"/>
      </w:tcPr>
    </w:tblStylePr>
    <w:tblStylePr w:type="lastRow">
      <w:pPr>
        <w:spacing w:before="0" w:after="0" w:line="240" w:lineRule="auto"/>
      </w:pPr>
      <w:rPr>
        <w:b/>
        <w:bCs/>
      </w:rPr>
      <w:tblPr/>
      <w:tcPr>
        <w:tcBorders>
          <w:top w:val="double" w:sz="6" w:space="0" w:color="85CDC1" w:themeColor="accent3"/>
          <w:left w:val="single" w:sz="8" w:space="0" w:color="85CDC1" w:themeColor="accent3"/>
          <w:bottom w:val="single" w:sz="8" w:space="0" w:color="85CDC1" w:themeColor="accent3"/>
          <w:right w:val="single" w:sz="8" w:space="0" w:color="85CDC1" w:themeColor="accent3"/>
        </w:tcBorders>
      </w:tcPr>
    </w:tblStylePr>
    <w:tblStylePr w:type="firstCol">
      <w:rPr>
        <w:b/>
        <w:bCs/>
      </w:rPr>
    </w:tblStylePr>
    <w:tblStylePr w:type="lastCol">
      <w:rPr>
        <w:b/>
        <w:bCs/>
      </w:rPr>
    </w:tblStylePr>
    <w:tblStylePr w:type="band1Vert">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tcPr>
    </w:tblStylePr>
    <w:tblStylePr w:type="band1Horz">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Ind w:w="0" w:type="dxa"/>
      <w:tblBorders>
        <w:top w:val="single" w:sz="8" w:space="0" w:color="3B3838" w:themeColor="accent4"/>
        <w:left w:val="single" w:sz="8" w:space="0" w:color="3B3838" w:themeColor="accent4"/>
        <w:bottom w:val="single" w:sz="8" w:space="0" w:color="3B3838" w:themeColor="accent4"/>
        <w:right w:val="single" w:sz="8" w:space="0" w:color="3B3838"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B3838" w:themeFill="accent4"/>
      </w:tcPr>
    </w:tblStylePr>
    <w:tblStylePr w:type="lastRow">
      <w:pPr>
        <w:spacing w:before="0" w:after="0" w:line="240" w:lineRule="auto"/>
      </w:pPr>
      <w:rPr>
        <w:b/>
        <w:bCs/>
      </w:rPr>
      <w:tblPr/>
      <w:tcPr>
        <w:tcBorders>
          <w:top w:val="double" w:sz="6" w:space="0" w:color="3B3838" w:themeColor="accent4"/>
          <w:left w:val="single" w:sz="8" w:space="0" w:color="3B3838" w:themeColor="accent4"/>
          <w:bottom w:val="single" w:sz="8" w:space="0" w:color="3B3838" w:themeColor="accent4"/>
          <w:right w:val="single" w:sz="8" w:space="0" w:color="3B3838" w:themeColor="accent4"/>
        </w:tcBorders>
      </w:tcPr>
    </w:tblStylePr>
    <w:tblStylePr w:type="firstCol">
      <w:rPr>
        <w:b/>
        <w:bCs/>
      </w:rPr>
    </w:tblStylePr>
    <w:tblStylePr w:type="lastCol">
      <w:rPr>
        <w:b/>
        <w:bCs/>
      </w:rPr>
    </w:tblStylePr>
    <w:tblStylePr w:type="band1Vert">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tcPr>
    </w:tblStylePr>
    <w:tblStylePr w:type="band1Horz">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Ind w:w="0" w:type="dxa"/>
      <w:tblBorders>
        <w:top w:val="single" w:sz="8" w:space="0" w:color="FFFFFF" w:themeColor="accent5"/>
        <w:left w:val="single" w:sz="8" w:space="0" w:color="FFFFFF" w:themeColor="accent5"/>
        <w:bottom w:val="single" w:sz="8" w:space="0" w:color="FFFFFF" w:themeColor="accent5"/>
        <w:right w:val="single" w:sz="8" w:space="0" w:color="FFFFF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Ind w:w="0" w:type="dxa"/>
      <w:tblBorders>
        <w:top w:val="single" w:sz="8" w:space="0" w:color="FFFFFF" w:themeColor="accent6"/>
        <w:left w:val="single" w:sz="8" w:space="0" w:color="FFFFFF" w:themeColor="accent6"/>
        <w:bottom w:val="single" w:sz="8" w:space="0" w:color="FFFFFF" w:themeColor="accent6"/>
        <w:right w:val="single" w:sz="8" w:space="0" w:color="FFFFF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381212" w:themeColor="accent1" w:themeShade="BF"/>
    </w:rPr>
    <w:tblPr>
      <w:tblStyleRowBandSize w:val="1"/>
      <w:tblStyleColBandSize w:val="1"/>
      <w:tblInd w:w="0" w:type="dxa"/>
      <w:tblBorders>
        <w:top w:val="single" w:sz="8" w:space="0" w:color="4B1919" w:themeColor="accent1"/>
        <w:bottom w:val="single" w:sz="8" w:space="0" w:color="4B191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1919" w:themeColor="accent1"/>
          <w:left w:val="nil"/>
          <w:bottom w:val="single" w:sz="8" w:space="0" w:color="4B1919" w:themeColor="accent1"/>
          <w:right w:val="nil"/>
          <w:insideH w:val="nil"/>
          <w:insideV w:val="nil"/>
        </w:tcBorders>
      </w:tcPr>
    </w:tblStylePr>
    <w:tblStylePr w:type="lastRow">
      <w:pPr>
        <w:spacing w:before="0" w:after="0" w:line="240" w:lineRule="auto"/>
      </w:pPr>
      <w:rPr>
        <w:b/>
        <w:bCs/>
      </w:rPr>
      <w:tblPr/>
      <w:tcPr>
        <w:tcBorders>
          <w:top w:val="single" w:sz="8" w:space="0" w:color="4B1919" w:themeColor="accent1"/>
          <w:left w:val="nil"/>
          <w:bottom w:val="single" w:sz="8" w:space="0" w:color="4B191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B3B3" w:themeFill="accent1" w:themeFillTint="3F"/>
      </w:tcPr>
    </w:tblStylePr>
    <w:tblStylePr w:type="band1Horz">
      <w:tblPr/>
      <w:tcPr>
        <w:tcBorders>
          <w:left w:val="nil"/>
          <w:right w:val="nil"/>
          <w:insideH w:val="nil"/>
          <w:insideV w:val="nil"/>
        </w:tcBorders>
        <w:shd w:val="clear" w:color="auto" w:fill="E5B3B3"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FFC20C" w:themeColor="accent2" w:themeShade="BF"/>
    </w:rPr>
    <w:tblPr>
      <w:tblStyleRowBandSize w:val="1"/>
      <w:tblStyleColBandSize w:val="1"/>
      <w:tblInd w:w="0" w:type="dxa"/>
      <w:tblBorders>
        <w:top w:val="single" w:sz="8" w:space="0" w:color="FFD966" w:themeColor="accent2"/>
        <w:bottom w:val="single" w:sz="8" w:space="0" w:color="FFD96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966" w:themeColor="accent2"/>
          <w:left w:val="nil"/>
          <w:bottom w:val="single" w:sz="8" w:space="0" w:color="FFD966" w:themeColor="accent2"/>
          <w:right w:val="nil"/>
          <w:insideH w:val="nil"/>
          <w:insideV w:val="nil"/>
        </w:tcBorders>
      </w:tcPr>
    </w:tblStylePr>
    <w:tblStylePr w:type="lastRow">
      <w:pPr>
        <w:spacing w:before="0" w:after="0" w:line="240" w:lineRule="auto"/>
      </w:pPr>
      <w:rPr>
        <w:b/>
        <w:bCs/>
      </w:rPr>
      <w:tblPr/>
      <w:tcPr>
        <w:tcBorders>
          <w:top w:val="single" w:sz="8" w:space="0" w:color="FFD966" w:themeColor="accent2"/>
          <w:left w:val="nil"/>
          <w:bottom w:val="single" w:sz="8" w:space="0" w:color="FFD96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D9" w:themeFill="accent2" w:themeFillTint="3F"/>
      </w:tcPr>
    </w:tblStylePr>
    <w:tblStylePr w:type="band1Horz">
      <w:tblPr/>
      <w:tcPr>
        <w:tcBorders>
          <w:left w:val="nil"/>
          <w:right w:val="nil"/>
          <w:insideH w:val="nil"/>
          <w:insideV w:val="nil"/>
        </w:tcBorders>
        <w:shd w:val="clear" w:color="auto" w:fill="FFF5D9"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49B3A1" w:themeColor="accent3" w:themeShade="BF"/>
    </w:rPr>
    <w:tblPr>
      <w:tblStyleRowBandSize w:val="1"/>
      <w:tblStyleColBandSize w:val="1"/>
      <w:tblInd w:w="0" w:type="dxa"/>
      <w:tblBorders>
        <w:top w:val="single" w:sz="8" w:space="0" w:color="85CDC1" w:themeColor="accent3"/>
        <w:bottom w:val="single" w:sz="8" w:space="0" w:color="85CDC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5CDC1" w:themeColor="accent3"/>
          <w:left w:val="nil"/>
          <w:bottom w:val="single" w:sz="8" w:space="0" w:color="85CDC1" w:themeColor="accent3"/>
          <w:right w:val="nil"/>
          <w:insideH w:val="nil"/>
          <w:insideV w:val="nil"/>
        </w:tcBorders>
      </w:tcPr>
    </w:tblStylePr>
    <w:tblStylePr w:type="lastRow">
      <w:pPr>
        <w:spacing w:before="0" w:after="0" w:line="240" w:lineRule="auto"/>
      </w:pPr>
      <w:rPr>
        <w:b/>
        <w:bCs/>
      </w:rPr>
      <w:tblPr/>
      <w:tcPr>
        <w:tcBorders>
          <w:top w:val="single" w:sz="8" w:space="0" w:color="85CDC1" w:themeColor="accent3"/>
          <w:left w:val="nil"/>
          <w:bottom w:val="single" w:sz="8" w:space="0" w:color="85CDC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F2EF" w:themeFill="accent3" w:themeFillTint="3F"/>
      </w:tcPr>
    </w:tblStylePr>
    <w:tblStylePr w:type="band1Horz">
      <w:tblPr/>
      <w:tcPr>
        <w:tcBorders>
          <w:left w:val="nil"/>
          <w:right w:val="nil"/>
          <w:insideH w:val="nil"/>
          <w:insideV w:val="nil"/>
        </w:tcBorders>
        <w:shd w:val="clear" w:color="auto" w:fill="E0F2EF"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2C2A2A" w:themeColor="accent4" w:themeShade="BF"/>
    </w:rPr>
    <w:tblPr>
      <w:tblStyleRowBandSize w:val="1"/>
      <w:tblStyleColBandSize w:val="1"/>
      <w:tblInd w:w="0" w:type="dxa"/>
      <w:tblBorders>
        <w:top w:val="single" w:sz="8" w:space="0" w:color="3B3838" w:themeColor="accent4"/>
        <w:bottom w:val="single" w:sz="8" w:space="0" w:color="3B3838"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B3838" w:themeColor="accent4"/>
          <w:left w:val="nil"/>
          <w:bottom w:val="single" w:sz="8" w:space="0" w:color="3B3838" w:themeColor="accent4"/>
          <w:right w:val="nil"/>
          <w:insideH w:val="nil"/>
          <w:insideV w:val="nil"/>
        </w:tcBorders>
      </w:tcPr>
    </w:tblStylePr>
    <w:tblStylePr w:type="lastRow">
      <w:pPr>
        <w:spacing w:before="0" w:after="0" w:line="240" w:lineRule="auto"/>
      </w:pPr>
      <w:rPr>
        <w:b/>
        <w:bCs/>
      </w:rPr>
      <w:tblPr/>
      <w:tcPr>
        <w:tcBorders>
          <w:top w:val="single" w:sz="8" w:space="0" w:color="3B3838" w:themeColor="accent4"/>
          <w:left w:val="nil"/>
          <w:bottom w:val="single" w:sz="8" w:space="0" w:color="3B383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CCC" w:themeFill="accent4" w:themeFillTint="3F"/>
      </w:tcPr>
    </w:tblStylePr>
    <w:tblStylePr w:type="band1Horz">
      <w:tblPr/>
      <w:tcPr>
        <w:tcBorders>
          <w:left w:val="nil"/>
          <w:right w:val="nil"/>
          <w:insideH w:val="nil"/>
          <w:insideV w:val="nil"/>
        </w:tcBorders>
        <w:shd w:val="clear" w:color="auto" w:fill="CFCCCC"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BFBFBF" w:themeColor="accent5" w:themeShade="BF"/>
    </w:rPr>
    <w:tblPr>
      <w:tblStyleRowBandSize w:val="1"/>
      <w:tblStyleColBandSize w:val="1"/>
      <w:tblInd w:w="0" w:type="dxa"/>
      <w:tblBorders>
        <w:top w:val="single" w:sz="8" w:space="0" w:color="FFFFFF" w:themeColor="accent5"/>
        <w:bottom w:val="single" w:sz="8" w:space="0" w:color="FFFFF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BFBFBF" w:themeColor="accent6" w:themeShade="BF"/>
    </w:rPr>
    <w:tblPr>
      <w:tblStyleRowBandSize w:val="1"/>
      <w:tblStyleColBandSize w:val="1"/>
      <w:tblInd w:w="0" w:type="dxa"/>
      <w:tblBorders>
        <w:top w:val="single" w:sz="8" w:space="0" w:color="FFFFFF" w:themeColor="accent6"/>
        <w:bottom w:val="single" w:sz="8" w:space="0" w:color="FFFFF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semiHidden/>
    <w:qFormat/>
    <w:rsid w:val="00572222"/>
    <w:pPr>
      <w:ind w:left="720"/>
      <w:contextualSpacing/>
    </w:pPr>
  </w:style>
  <w:style w:type="table" w:customStyle="1" w:styleId="ListTable1Light">
    <w:name w:val="List Table 1 Light"/>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14646" w:themeColor="accent1" w:themeTint="99"/>
        </w:tcBorders>
      </w:tcPr>
    </w:tblStylePr>
    <w:tblStylePr w:type="lastRow">
      <w:rPr>
        <w:b/>
        <w:bCs/>
      </w:rPr>
      <w:tblPr/>
      <w:tcPr>
        <w:tcBorders>
          <w:top w:val="single" w:sz="4" w:space="0" w:color="C14646" w:themeColor="accent1" w:themeTint="99"/>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ListTable1LightAccent2">
    <w:name w:val="List Table 1 Light Accent 2"/>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E7A3" w:themeColor="accent2" w:themeTint="99"/>
        </w:tcBorders>
      </w:tcPr>
    </w:tblStylePr>
    <w:tblStylePr w:type="lastRow">
      <w:rPr>
        <w:b/>
        <w:bCs/>
      </w:rPr>
      <w:tblPr/>
      <w:tcPr>
        <w:tcBorders>
          <w:top w:val="single" w:sz="4" w:space="0" w:color="FFE7A3" w:themeColor="accent2" w:themeTint="99"/>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ListTable1LightAccent3">
    <w:name w:val="List Table 1 Light Accent 3"/>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5E1D9" w:themeColor="accent3" w:themeTint="99"/>
        </w:tcBorders>
      </w:tcPr>
    </w:tblStylePr>
    <w:tblStylePr w:type="lastRow">
      <w:rPr>
        <w:b/>
        <w:bCs/>
      </w:rPr>
      <w:tblPr/>
      <w:tcPr>
        <w:tcBorders>
          <w:top w:val="single" w:sz="4" w:space="0" w:color="B5E1D9" w:themeColor="accent3" w:themeTint="99"/>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ListTable1LightAccent4">
    <w:name w:val="List Table 1 Light Accent 4"/>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B8585" w:themeColor="accent4" w:themeTint="99"/>
        </w:tcBorders>
      </w:tcPr>
    </w:tblStylePr>
    <w:tblStylePr w:type="lastRow">
      <w:rPr>
        <w:b/>
        <w:bCs/>
      </w:rPr>
      <w:tblPr/>
      <w:tcPr>
        <w:tcBorders>
          <w:top w:val="single" w:sz="4" w:space="0" w:color="8B8585" w:themeColor="accent4" w:themeTint="99"/>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ListTable1LightAccent5">
    <w:name w:val="List Table 1 Light Accent 5"/>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1LightAccent6">
    <w:name w:val="List Table 1 Light Accent 6"/>
    <w:basedOn w:val="TableNormal"/>
    <w:uiPriority w:val="46"/>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2">
    <w:name w:val="List Table 2"/>
    <w:basedOn w:val="TableNormal"/>
    <w:uiPriority w:val="47"/>
    <w:rsid w:val="00572222"/>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572222"/>
    <w:pPr>
      <w:spacing w:after="0" w:line="240" w:lineRule="auto"/>
    </w:pPr>
    <w:tblPr>
      <w:tblStyleRowBandSize w:val="1"/>
      <w:tblStyleColBandSize w:val="1"/>
      <w:tblInd w:w="0" w:type="dxa"/>
      <w:tblBorders>
        <w:top w:val="single" w:sz="4" w:space="0" w:color="C14646" w:themeColor="accent1" w:themeTint="99"/>
        <w:bottom w:val="single" w:sz="4" w:space="0" w:color="C14646" w:themeColor="accent1" w:themeTint="99"/>
        <w:insideH w:val="single" w:sz="4" w:space="0" w:color="C14646"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ListTable2Accent2">
    <w:name w:val="List Table 2 Accent 2"/>
    <w:basedOn w:val="TableNormal"/>
    <w:uiPriority w:val="47"/>
    <w:rsid w:val="00572222"/>
    <w:pPr>
      <w:spacing w:after="0" w:line="240" w:lineRule="auto"/>
    </w:pPr>
    <w:tblPr>
      <w:tblStyleRowBandSize w:val="1"/>
      <w:tblStyleColBandSize w:val="1"/>
      <w:tblInd w:w="0" w:type="dxa"/>
      <w:tblBorders>
        <w:top w:val="single" w:sz="4" w:space="0" w:color="FFE7A3" w:themeColor="accent2" w:themeTint="99"/>
        <w:bottom w:val="single" w:sz="4" w:space="0" w:color="FFE7A3" w:themeColor="accent2" w:themeTint="99"/>
        <w:insideH w:val="single" w:sz="4" w:space="0" w:color="FFE7A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ListTable2Accent3">
    <w:name w:val="List Table 2 Accent 3"/>
    <w:basedOn w:val="TableNormal"/>
    <w:uiPriority w:val="47"/>
    <w:rsid w:val="00572222"/>
    <w:pPr>
      <w:spacing w:after="0" w:line="240" w:lineRule="auto"/>
    </w:pPr>
    <w:tblPr>
      <w:tblStyleRowBandSize w:val="1"/>
      <w:tblStyleColBandSize w:val="1"/>
      <w:tblInd w:w="0" w:type="dxa"/>
      <w:tblBorders>
        <w:top w:val="single" w:sz="4" w:space="0" w:color="B5E1D9" w:themeColor="accent3" w:themeTint="99"/>
        <w:bottom w:val="single" w:sz="4" w:space="0" w:color="B5E1D9" w:themeColor="accent3" w:themeTint="99"/>
        <w:insideH w:val="single" w:sz="4" w:space="0" w:color="B5E1D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ListTable2Accent4">
    <w:name w:val="List Table 2 Accent 4"/>
    <w:basedOn w:val="TableNormal"/>
    <w:uiPriority w:val="47"/>
    <w:rsid w:val="00572222"/>
    <w:pPr>
      <w:spacing w:after="0" w:line="240" w:lineRule="auto"/>
    </w:pPr>
    <w:tblPr>
      <w:tblStyleRowBandSize w:val="1"/>
      <w:tblStyleColBandSize w:val="1"/>
      <w:tblInd w:w="0" w:type="dxa"/>
      <w:tblBorders>
        <w:top w:val="single" w:sz="4" w:space="0" w:color="8B8585" w:themeColor="accent4" w:themeTint="99"/>
        <w:bottom w:val="single" w:sz="4" w:space="0" w:color="8B8585" w:themeColor="accent4" w:themeTint="99"/>
        <w:insideH w:val="single" w:sz="4" w:space="0" w:color="8B8585"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ListTable2Accent5">
    <w:name w:val="List Table 2 Accent 5"/>
    <w:basedOn w:val="TableNormal"/>
    <w:uiPriority w:val="47"/>
    <w:rsid w:val="00572222"/>
    <w:pPr>
      <w:spacing w:after="0" w:line="240" w:lineRule="auto"/>
    </w:pPr>
    <w:tblPr>
      <w:tblStyleRowBandSize w:val="1"/>
      <w:tblStyleColBandSize w:val="1"/>
      <w:tblInd w:w="0" w:type="dxa"/>
      <w:tblBorders>
        <w:top w:val="single" w:sz="4" w:space="0" w:color="FFFFFF" w:themeColor="accent5" w:themeTint="99"/>
        <w:bottom w:val="single" w:sz="4" w:space="0" w:color="FFFFFF" w:themeColor="accent5" w:themeTint="99"/>
        <w:insideH w:val="single" w:sz="4" w:space="0" w:color="FFFFF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2Accent6">
    <w:name w:val="List Table 2 Accent 6"/>
    <w:basedOn w:val="TableNormal"/>
    <w:uiPriority w:val="47"/>
    <w:rsid w:val="00572222"/>
    <w:pPr>
      <w:spacing w:after="0" w:line="240" w:lineRule="auto"/>
    </w:pPr>
    <w:tblPr>
      <w:tblStyleRowBandSize w:val="1"/>
      <w:tblStyleColBandSize w:val="1"/>
      <w:tblInd w:w="0" w:type="dxa"/>
      <w:tblBorders>
        <w:top w:val="single" w:sz="4" w:space="0" w:color="FFFFFF" w:themeColor="accent6" w:themeTint="99"/>
        <w:bottom w:val="single" w:sz="4" w:space="0" w:color="FFFFFF" w:themeColor="accent6" w:themeTint="99"/>
        <w:insideH w:val="single" w:sz="4" w:space="0" w:color="FFFFF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3">
    <w:name w:val="List Table 3"/>
    <w:basedOn w:val="TableNormal"/>
    <w:uiPriority w:val="48"/>
    <w:rsid w:val="00572222"/>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572222"/>
    <w:pPr>
      <w:spacing w:after="0" w:line="240" w:lineRule="auto"/>
    </w:pPr>
    <w:tblPr>
      <w:tblStyleRowBandSize w:val="1"/>
      <w:tblStyleColBandSize w:val="1"/>
      <w:tblInd w:w="0" w:type="dxa"/>
      <w:tblBorders>
        <w:top w:val="single" w:sz="4" w:space="0" w:color="4B1919" w:themeColor="accent1"/>
        <w:left w:val="single" w:sz="4" w:space="0" w:color="4B1919" w:themeColor="accent1"/>
        <w:bottom w:val="single" w:sz="4" w:space="0" w:color="4B1919" w:themeColor="accent1"/>
        <w:right w:val="single" w:sz="4" w:space="0" w:color="4B1919" w:themeColor="accent1"/>
      </w:tblBorders>
      <w:tblCellMar>
        <w:top w:w="0" w:type="dxa"/>
        <w:left w:w="108" w:type="dxa"/>
        <w:bottom w:w="0" w:type="dxa"/>
        <w:right w:w="108" w:type="dxa"/>
      </w:tblCellMar>
    </w:tblPr>
    <w:tblStylePr w:type="firstRow">
      <w:rPr>
        <w:b/>
        <w:bCs/>
        <w:color w:val="FFFFFF" w:themeColor="background1"/>
      </w:rPr>
      <w:tblPr/>
      <w:tcPr>
        <w:shd w:val="clear" w:color="auto" w:fill="4B1919" w:themeFill="accent1"/>
      </w:tcPr>
    </w:tblStylePr>
    <w:tblStylePr w:type="lastRow">
      <w:rPr>
        <w:b/>
        <w:bCs/>
      </w:rPr>
      <w:tblPr/>
      <w:tcPr>
        <w:tcBorders>
          <w:top w:val="double" w:sz="4" w:space="0" w:color="4B19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1919" w:themeColor="accent1"/>
          <w:right w:val="single" w:sz="4" w:space="0" w:color="4B1919" w:themeColor="accent1"/>
        </w:tcBorders>
      </w:tcPr>
    </w:tblStylePr>
    <w:tblStylePr w:type="band1Horz">
      <w:tblPr/>
      <w:tcPr>
        <w:tcBorders>
          <w:top w:val="single" w:sz="4" w:space="0" w:color="4B1919" w:themeColor="accent1"/>
          <w:bottom w:val="single" w:sz="4" w:space="0" w:color="4B19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1919" w:themeColor="accent1"/>
          <w:left w:val="nil"/>
        </w:tcBorders>
      </w:tcPr>
    </w:tblStylePr>
    <w:tblStylePr w:type="swCell">
      <w:tblPr/>
      <w:tcPr>
        <w:tcBorders>
          <w:top w:val="double" w:sz="4" w:space="0" w:color="4B1919" w:themeColor="accent1"/>
          <w:right w:val="nil"/>
        </w:tcBorders>
      </w:tcPr>
    </w:tblStylePr>
  </w:style>
  <w:style w:type="table" w:customStyle="1" w:styleId="ListTable3Accent2">
    <w:name w:val="List Table 3 Accent 2"/>
    <w:basedOn w:val="TableNormal"/>
    <w:uiPriority w:val="48"/>
    <w:rsid w:val="00572222"/>
    <w:pPr>
      <w:spacing w:after="0" w:line="240" w:lineRule="auto"/>
    </w:pPr>
    <w:tblPr>
      <w:tblStyleRowBandSize w:val="1"/>
      <w:tblStyleColBandSize w:val="1"/>
      <w:tblInd w:w="0" w:type="dxa"/>
      <w:tblBorders>
        <w:top w:val="single" w:sz="4" w:space="0" w:color="FFD966" w:themeColor="accent2"/>
        <w:left w:val="single" w:sz="4" w:space="0" w:color="FFD966" w:themeColor="accent2"/>
        <w:bottom w:val="single" w:sz="4" w:space="0" w:color="FFD966" w:themeColor="accent2"/>
        <w:right w:val="single" w:sz="4" w:space="0" w:color="FFD966" w:themeColor="accent2"/>
      </w:tblBorders>
      <w:tblCellMar>
        <w:top w:w="0" w:type="dxa"/>
        <w:left w:w="108" w:type="dxa"/>
        <w:bottom w:w="0" w:type="dxa"/>
        <w:right w:w="108" w:type="dxa"/>
      </w:tblCellMar>
    </w:tblPr>
    <w:tblStylePr w:type="firstRow">
      <w:rPr>
        <w:b/>
        <w:bCs/>
        <w:color w:val="FFFFFF" w:themeColor="background1"/>
      </w:rPr>
      <w:tblPr/>
      <w:tcPr>
        <w:shd w:val="clear" w:color="auto" w:fill="FFD966" w:themeFill="accent2"/>
      </w:tcPr>
    </w:tblStylePr>
    <w:tblStylePr w:type="lastRow">
      <w:rPr>
        <w:b/>
        <w:bCs/>
      </w:rPr>
      <w:tblPr/>
      <w:tcPr>
        <w:tcBorders>
          <w:top w:val="double" w:sz="4" w:space="0" w:color="FFD96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966" w:themeColor="accent2"/>
          <w:right w:val="single" w:sz="4" w:space="0" w:color="FFD966" w:themeColor="accent2"/>
        </w:tcBorders>
      </w:tcPr>
    </w:tblStylePr>
    <w:tblStylePr w:type="band1Horz">
      <w:tblPr/>
      <w:tcPr>
        <w:tcBorders>
          <w:top w:val="single" w:sz="4" w:space="0" w:color="FFD966" w:themeColor="accent2"/>
          <w:bottom w:val="single" w:sz="4" w:space="0" w:color="FFD96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966" w:themeColor="accent2"/>
          <w:left w:val="nil"/>
        </w:tcBorders>
      </w:tcPr>
    </w:tblStylePr>
    <w:tblStylePr w:type="swCell">
      <w:tblPr/>
      <w:tcPr>
        <w:tcBorders>
          <w:top w:val="double" w:sz="4" w:space="0" w:color="FFD966" w:themeColor="accent2"/>
          <w:right w:val="nil"/>
        </w:tcBorders>
      </w:tcPr>
    </w:tblStylePr>
  </w:style>
  <w:style w:type="table" w:customStyle="1" w:styleId="ListTable3Accent3">
    <w:name w:val="List Table 3 Accent 3"/>
    <w:basedOn w:val="TableNormal"/>
    <w:uiPriority w:val="48"/>
    <w:rsid w:val="00572222"/>
    <w:pPr>
      <w:spacing w:after="0" w:line="240" w:lineRule="auto"/>
    </w:pPr>
    <w:tblPr>
      <w:tblStyleRowBandSize w:val="1"/>
      <w:tblStyleColBandSize w:val="1"/>
      <w:tblInd w:w="0" w:type="dxa"/>
      <w:tblBorders>
        <w:top w:val="single" w:sz="4" w:space="0" w:color="85CDC1" w:themeColor="accent3"/>
        <w:left w:val="single" w:sz="4" w:space="0" w:color="85CDC1" w:themeColor="accent3"/>
        <w:bottom w:val="single" w:sz="4" w:space="0" w:color="85CDC1" w:themeColor="accent3"/>
        <w:right w:val="single" w:sz="4" w:space="0" w:color="85CDC1" w:themeColor="accent3"/>
      </w:tblBorders>
      <w:tblCellMar>
        <w:top w:w="0" w:type="dxa"/>
        <w:left w:w="108" w:type="dxa"/>
        <w:bottom w:w="0" w:type="dxa"/>
        <w:right w:w="108" w:type="dxa"/>
      </w:tblCellMar>
    </w:tblPr>
    <w:tblStylePr w:type="firstRow">
      <w:rPr>
        <w:b/>
        <w:bCs/>
        <w:color w:val="FFFFFF" w:themeColor="background1"/>
      </w:rPr>
      <w:tblPr/>
      <w:tcPr>
        <w:shd w:val="clear" w:color="auto" w:fill="85CDC1" w:themeFill="accent3"/>
      </w:tcPr>
    </w:tblStylePr>
    <w:tblStylePr w:type="lastRow">
      <w:rPr>
        <w:b/>
        <w:bCs/>
      </w:rPr>
      <w:tblPr/>
      <w:tcPr>
        <w:tcBorders>
          <w:top w:val="double" w:sz="4" w:space="0" w:color="85CDC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CDC1" w:themeColor="accent3"/>
          <w:right w:val="single" w:sz="4" w:space="0" w:color="85CDC1" w:themeColor="accent3"/>
        </w:tcBorders>
      </w:tcPr>
    </w:tblStylePr>
    <w:tblStylePr w:type="band1Horz">
      <w:tblPr/>
      <w:tcPr>
        <w:tcBorders>
          <w:top w:val="single" w:sz="4" w:space="0" w:color="85CDC1" w:themeColor="accent3"/>
          <w:bottom w:val="single" w:sz="4" w:space="0" w:color="85CDC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CDC1" w:themeColor="accent3"/>
          <w:left w:val="nil"/>
        </w:tcBorders>
      </w:tcPr>
    </w:tblStylePr>
    <w:tblStylePr w:type="swCell">
      <w:tblPr/>
      <w:tcPr>
        <w:tcBorders>
          <w:top w:val="double" w:sz="4" w:space="0" w:color="85CDC1" w:themeColor="accent3"/>
          <w:right w:val="nil"/>
        </w:tcBorders>
      </w:tcPr>
    </w:tblStylePr>
  </w:style>
  <w:style w:type="table" w:customStyle="1" w:styleId="ListTable3Accent4">
    <w:name w:val="List Table 3 Accent 4"/>
    <w:basedOn w:val="TableNormal"/>
    <w:uiPriority w:val="48"/>
    <w:rsid w:val="00572222"/>
    <w:pPr>
      <w:spacing w:after="0" w:line="240" w:lineRule="auto"/>
    </w:pPr>
    <w:tblPr>
      <w:tblStyleRowBandSize w:val="1"/>
      <w:tblStyleColBandSize w:val="1"/>
      <w:tblInd w:w="0" w:type="dxa"/>
      <w:tblBorders>
        <w:top w:val="single" w:sz="4" w:space="0" w:color="3B3838" w:themeColor="accent4"/>
        <w:left w:val="single" w:sz="4" w:space="0" w:color="3B3838" w:themeColor="accent4"/>
        <w:bottom w:val="single" w:sz="4" w:space="0" w:color="3B3838" w:themeColor="accent4"/>
        <w:right w:val="single" w:sz="4" w:space="0" w:color="3B3838" w:themeColor="accent4"/>
      </w:tblBorders>
      <w:tblCellMar>
        <w:top w:w="0" w:type="dxa"/>
        <w:left w:w="108" w:type="dxa"/>
        <w:bottom w:w="0" w:type="dxa"/>
        <w:right w:w="108" w:type="dxa"/>
      </w:tblCellMar>
    </w:tblPr>
    <w:tblStylePr w:type="firstRow">
      <w:rPr>
        <w:b/>
        <w:bCs/>
        <w:color w:val="FFFFFF" w:themeColor="background1"/>
      </w:rPr>
      <w:tblPr/>
      <w:tcPr>
        <w:shd w:val="clear" w:color="auto" w:fill="3B3838" w:themeFill="accent4"/>
      </w:tcPr>
    </w:tblStylePr>
    <w:tblStylePr w:type="lastRow">
      <w:rPr>
        <w:b/>
        <w:bCs/>
      </w:rPr>
      <w:tblPr/>
      <w:tcPr>
        <w:tcBorders>
          <w:top w:val="double" w:sz="4" w:space="0" w:color="3B383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3838" w:themeColor="accent4"/>
          <w:right w:val="single" w:sz="4" w:space="0" w:color="3B3838" w:themeColor="accent4"/>
        </w:tcBorders>
      </w:tcPr>
    </w:tblStylePr>
    <w:tblStylePr w:type="band1Horz">
      <w:tblPr/>
      <w:tcPr>
        <w:tcBorders>
          <w:top w:val="single" w:sz="4" w:space="0" w:color="3B3838" w:themeColor="accent4"/>
          <w:bottom w:val="single" w:sz="4" w:space="0" w:color="3B383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3838" w:themeColor="accent4"/>
          <w:left w:val="nil"/>
        </w:tcBorders>
      </w:tcPr>
    </w:tblStylePr>
    <w:tblStylePr w:type="swCell">
      <w:tblPr/>
      <w:tcPr>
        <w:tcBorders>
          <w:top w:val="double" w:sz="4" w:space="0" w:color="3B3838" w:themeColor="accent4"/>
          <w:right w:val="nil"/>
        </w:tcBorders>
      </w:tcPr>
    </w:tblStylePr>
  </w:style>
  <w:style w:type="table" w:customStyle="1" w:styleId="ListTable3Accent5">
    <w:name w:val="List Table 3 Accent 5"/>
    <w:basedOn w:val="TableNormal"/>
    <w:uiPriority w:val="48"/>
    <w:rsid w:val="00572222"/>
    <w:pPr>
      <w:spacing w:after="0" w:line="240" w:lineRule="auto"/>
    </w:pPr>
    <w:tblPr>
      <w:tblStyleRowBandSize w:val="1"/>
      <w:tblStyleColBandSize w:val="1"/>
      <w:tblInd w:w="0" w:type="dxa"/>
      <w:tblBorders>
        <w:top w:val="single" w:sz="4" w:space="0" w:color="FFFFFF" w:themeColor="accent5"/>
        <w:left w:val="single" w:sz="4" w:space="0" w:color="FFFFFF" w:themeColor="accent5"/>
        <w:bottom w:val="single" w:sz="4" w:space="0" w:color="FFFFFF" w:themeColor="accent5"/>
        <w:right w:val="single" w:sz="4" w:space="0" w:color="FFFFFF" w:themeColor="accent5"/>
      </w:tblBorders>
      <w:tblCellMar>
        <w:top w:w="0" w:type="dxa"/>
        <w:left w:w="108" w:type="dxa"/>
        <w:bottom w:w="0" w:type="dxa"/>
        <w:right w:w="108" w:type="dxa"/>
      </w:tblCellMar>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customStyle="1" w:styleId="ListTable3Accent6">
    <w:name w:val="List Table 3 Accent 6"/>
    <w:basedOn w:val="TableNormal"/>
    <w:uiPriority w:val="48"/>
    <w:rsid w:val="00572222"/>
    <w:pPr>
      <w:spacing w:after="0" w:line="240" w:lineRule="auto"/>
    </w:pPr>
    <w:tblPr>
      <w:tblStyleRowBandSize w:val="1"/>
      <w:tblStyleColBandSize w:val="1"/>
      <w:tblInd w:w="0" w:type="dxa"/>
      <w:tblBorders>
        <w:top w:val="single" w:sz="4" w:space="0" w:color="FFFFFF" w:themeColor="accent6"/>
        <w:left w:val="single" w:sz="4" w:space="0" w:color="FFFFFF" w:themeColor="accent6"/>
        <w:bottom w:val="single" w:sz="4" w:space="0" w:color="FFFFFF" w:themeColor="accent6"/>
        <w:right w:val="single" w:sz="4" w:space="0" w:color="FFFFFF" w:themeColor="accent6"/>
      </w:tblBorders>
      <w:tblCellMar>
        <w:top w:w="0" w:type="dxa"/>
        <w:left w:w="108" w:type="dxa"/>
        <w:bottom w:w="0" w:type="dxa"/>
        <w:right w:w="108" w:type="dxa"/>
      </w:tblCellMar>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customStyle="1" w:styleId="ListTable4">
    <w:name w:val="List Table 4"/>
    <w:basedOn w:val="TableNormal"/>
    <w:uiPriority w:val="49"/>
    <w:rsid w:val="005722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572222"/>
    <w:pPr>
      <w:spacing w:after="0" w:line="240" w:lineRule="auto"/>
    </w:pPr>
    <w:tblPr>
      <w:tblStyleRowBandSize w:val="1"/>
      <w:tblStyleColBandSize w:val="1"/>
      <w:tblInd w:w="0" w:type="dxa"/>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1919" w:themeColor="accent1"/>
          <w:left w:val="single" w:sz="4" w:space="0" w:color="4B1919" w:themeColor="accent1"/>
          <w:bottom w:val="single" w:sz="4" w:space="0" w:color="4B1919" w:themeColor="accent1"/>
          <w:right w:val="single" w:sz="4" w:space="0" w:color="4B1919" w:themeColor="accent1"/>
          <w:insideH w:val="nil"/>
        </w:tcBorders>
        <w:shd w:val="clear" w:color="auto" w:fill="4B1919" w:themeFill="accent1"/>
      </w:tcPr>
    </w:tblStylePr>
    <w:tblStylePr w:type="lastRow">
      <w:rPr>
        <w:b/>
        <w:bCs/>
      </w:rPr>
      <w:tblPr/>
      <w:tcPr>
        <w:tcBorders>
          <w:top w:val="double" w:sz="4" w:space="0" w:color="C14646" w:themeColor="accent1" w:themeTint="99"/>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ListTable4Accent2">
    <w:name w:val="List Table 4 Accent 2"/>
    <w:basedOn w:val="TableNormal"/>
    <w:uiPriority w:val="49"/>
    <w:rsid w:val="00572222"/>
    <w:pPr>
      <w:spacing w:after="0" w:line="240" w:lineRule="auto"/>
    </w:pPr>
    <w:tblPr>
      <w:tblStyleRowBandSize w:val="1"/>
      <w:tblStyleColBandSize w:val="1"/>
      <w:tblInd w:w="0" w:type="dxa"/>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D966" w:themeColor="accent2"/>
          <w:left w:val="single" w:sz="4" w:space="0" w:color="FFD966" w:themeColor="accent2"/>
          <w:bottom w:val="single" w:sz="4" w:space="0" w:color="FFD966" w:themeColor="accent2"/>
          <w:right w:val="single" w:sz="4" w:space="0" w:color="FFD966" w:themeColor="accent2"/>
          <w:insideH w:val="nil"/>
        </w:tcBorders>
        <w:shd w:val="clear" w:color="auto" w:fill="FFD966" w:themeFill="accent2"/>
      </w:tcPr>
    </w:tblStylePr>
    <w:tblStylePr w:type="lastRow">
      <w:rPr>
        <w:b/>
        <w:bCs/>
      </w:rPr>
      <w:tblPr/>
      <w:tcPr>
        <w:tcBorders>
          <w:top w:val="double" w:sz="4" w:space="0" w:color="FFE7A3" w:themeColor="accent2" w:themeTint="99"/>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ListTable4Accent3">
    <w:name w:val="List Table 4 Accent 3"/>
    <w:basedOn w:val="TableNormal"/>
    <w:uiPriority w:val="49"/>
    <w:rsid w:val="00572222"/>
    <w:pPr>
      <w:spacing w:after="0" w:line="240" w:lineRule="auto"/>
    </w:pPr>
    <w:tblPr>
      <w:tblStyleRowBandSize w:val="1"/>
      <w:tblStyleColBandSize w:val="1"/>
      <w:tblInd w:w="0" w:type="dxa"/>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5CDC1" w:themeColor="accent3"/>
          <w:left w:val="single" w:sz="4" w:space="0" w:color="85CDC1" w:themeColor="accent3"/>
          <w:bottom w:val="single" w:sz="4" w:space="0" w:color="85CDC1" w:themeColor="accent3"/>
          <w:right w:val="single" w:sz="4" w:space="0" w:color="85CDC1" w:themeColor="accent3"/>
          <w:insideH w:val="nil"/>
        </w:tcBorders>
        <w:shd w:val="clear" w:color="auto" w:fill="85CDC1" w:themeFill="accent3"/>
      </w:tcPr>
    </w:tblStylePr>
    <w:tblStylePr w:type="lastRow">
      <w:rPr>
        <w:b/>
        <w:bCs/>
      </w:rPr>
      <w:tblPr/>
      <w:tcPr>
        <w:tcBorders>
          <w:top w:val="double" w:sz="4" w:space="0" w:color="B5E1D9" w:themeColor="accent3" w:themeTint="99"/>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ListTable4Accent4">
    <w:name w:val="List Table 4 Accent 4"/>
    <w:basedOn w:val="TableNormal"/>
    <w:uiPriority w:val="49"/>
    <w:rsid w:val="00572222"/>
    <w:pPr>
      <w:spacing w:after="0" w:line="240" w:lineRule="auto"/>
    </w:pPr>
    <w:tblPr>
      <w:tblStyleRowBandSize w:val="1"/>
      <w:tblStyleColBandSize w:val="1"/>
      <w:tblInd w:w="0" w:type="dxa"/>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B3838" w:themeColor="accent4"/>
          <w:left w:val="single" w:sz="4" w:space="0" w:color="3B3838" w:themeColor="accent4"/>
          <w:bottom w:val="single" w:sz="4" w:space="0" w:color="3B3838" w:themeColor="accent4"/>
          <w:right w:val="single" w:sz="4" w:space="0" w:color="3B3838" w:themeColor="accent4"/>
          <w:insideH w:val="nil"/>
        </w:tcBorders>
        <w:shd w:val="clear" w:color="auto" w:fill="3B3838" w:themeFill="accent4"/>
      </w:tcPr>
    </w:tblStylePr>
    <w:tblStylePr w:type="lastRow">
      <w:rPr>
        <w:b/>
        <w:bCs/>
      </w:rPr>
      <w:tblPr/>
      <w:tcPr>
        <w:tcBorders>
          <w:top w:val="double" w:sz="4" w:space="0" w:color="8B8585" w:themeColor="accent4" w:themeTint="99"/>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ListTable4Accent5">
    <w:name w:val="List Table 4 Accent 5"/>
    <w:basedOn w:val="TableNormal"/>
    <w:uiPriority w:val="49"/>
    <w:rsid w:val="00572222"/>
    <w:pPr>
      <w:spacing w:after="0" w:line="240" w:lineRule="auto"/>
    </w:pPr>
    <w:tblPr>
      <w:tblStyleRowBandSize w:val="1"/>
      <w:tblStyleColBandSize w:val="1"/>
      <w:tblInd w:w="0" w:type="dxa"/>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4Accent6">
    <w:name w:val="List Table 4 Accent 6"/>
    <w:basedOn w:val="TableNormal"/>
    <w:uiPriority w:val="49"/>
    <w:rsid w:val="00572222"/>
    <w:pPr>
      <w:spacing w:after="0" w:line="240" w:lineRule="auto"/>
    </w:pPr>
    <w:tblPr>
      <w:tblStyleRowBandSize w:val="1"/>
      <w:tblStyleColBandSize w:val="1"/>
      <w:tblInd w:w="0" w:type="dxa"/>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4B1919" w:themeColor="accent1"/>
        <w:left w:val="single" w:sz="24" w:space="0" w:color="4B1919" w:themeColor="accent1"/>
        <w:bottom w:val="single" w:sz="24" w:space="0" w:color="4B1919" w:themeColor="accent1"/>
        <w:right w:val="single" w:sz="24" w:space="0" w:color="4B1919" w:themeColor="accent1"/>
      </w:tblBorders>
      <w:tblCellMar>
        <w:top w:w="0" w:type="dxa"/>
        <w:left w:w="108" w:type="dxa"/>
        <w:bottom w:w="0" w:type="dxa"/>
        <w:right w:w="108" w:type="dxa"/>
      </w:tblCellMar>
    </w:tblPr>
    <w:tcPr>
      <w:shd w:val="clear" w:color="auto" w:fill="4B191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FFD966" w:themeColor="accent2"/>
        <w:left w:val="single" w:sz="24" w:space="0" w:color="FFD966" w:themeColor="accent2"/>
        <w:bottom w:val="single" w:sz="24" w:space="0" w:color="FFD966" w:themeColor="accent2"/>
        <w:right w:val="single" w:sz="24" w:space="0" w:color="FFD966" w:themeColor="accent2"/>
      </w:tblBorders>
      <w:tblCellMar>
        <w:top w:w="0" w:type="dxa"/>
        <w:left w:w="108" w:type="dxa"/>
        <w:bottom w:w="0" w:type="dxa"/>
        <w:right w:w="108" w:type="dxa"/>
      </w:tblCellMar>
    </w:tblPr>
    <w:tcPr>
      <w:shd w:val="clear" w:color="auto" w:fill="FFD9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85CDC1" w:themeColor="accent3"/>
        <w:left w:val="single" w:sz="24" w:space="0" w:color="85CDC1" w:themeColor="accent3"/>
        <w:bottom w:val="single" w:sz="24" w:space="0" w:color="85CDC1" w:themeColor="accent3"/>
        <w:right w:val="single" w:sz="24" w:space="0" w:color="85CDC1" w:themeColor="accent3"/>
      </w:tblBorders>
      <w:tblCellMar>
        <w:top w:w="0" w:type="dxa"/>
        <w:left w:w="108" w:type="dxa"/>
        <w:bottom w:w="0" w:type="dxa"/>
        <w:right w:w="108" w:type="dxa"/>
      </w:tblCellMar>
    </w:tblPr>
    <w:tcPr>
      <w:shd w:val="clear" w:color="auto" w:fill="85CDC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3B3838" w:themeColor="accent4"/>
        <w:left w:val="single" w:sz="24" w:space="0" w:color="3B3838" w:themeColor="accent4"/>
        <w:bottom w:val="single" w:sz="24" w:space="0" w:color="3B3838" w:themeColor="accent4"/>
        <w:right w:val="single" w:sz="24" w:space="0" w:color="3B3838" w:themeColor="accent4"/>
      </w:tblBorders>
      <w:tblCellMar>
        <w:top w:w="0" w:type="dxa"/>
        <w:left w:w="108" w:type="dxa"/>
        <w:bottom w:w="0" w:type="dxa"/>
        <w:right w:w="108" w:type="dxa"/>
      </w:tblCellMar>
    </w:tblPr>
    <w:tcPr>
      <w:shd w:val="clear" w:color="auto" w:fill="3B383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CellMar>
        <w:top w:w="0" w:type="dxa"/>
        <w:left w:w="108" w:type="dxa"/>
        <w:bottom w:w="0" w:type="dxa"/>
        <w:right w:w="108" w:type="dxa"/>
      </w:tblCellMar>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Ind w:w="0" w:type="dxa"/>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CellMar>
        <w:top w:w="0" w:type="dxa"/>
        <w:left w:w="108" w:type="dxa"/>
        <w:bottom w:w="0" w:type="dxa"/>
        <w:right w:w="108" w:type="dxa"/>
      </w:tblCellMar>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572222"/>
    <w:pPr>
      <w:spacing w:after="0" w:line="240" w:lineRule="auto"/>
    </w:pPr>
    <w:rPr>
      <w:color w:val="381212" w:themeColor="accent1" w:themeShade="BF"/>
    </w:rPr>
    <w:tblPr>
      <w:tblStyleRowBandSize w:val="1"/>
      <w:tblStyleColBandSize w:val="1"/>
      <w:tblInd w:w="0" w:type="dxa"/>
      <w:tblBorders>
        <w:top w:val="single" w:sz="4" w:space="0" w:color="4B1919" w:themeColor="accent1"/>
        <w:bottom w:val="single" w:sz="4" w:space="0" w:color="4B1919" w:themeColor="accent1"/>
      </w:tblBorders>
      <w:tblCellMar>
        <w:top w:w="0" w:type="dxa"/>
        <w:left w:w="108" w:type="dxa"/>
        <w:bottom w:w="0" w:type="dxa"/>
        <w:right w:w="108" w:type="dxa"/>
      </w:tblCellMar>
    </w:tblPr>
    <w:tblStylePr w:type="firstRow">
      <w:rPr>
        <w:b/>
        <w:bCs/>
      </w:rPr>
      <w:tblPr/>
      <w:tcPr>
        <w:tcBorders>
          <w:bottom w:val="single" w:sz="4" w:space="0" w:color="4B1919" w:themeColor="accent1"/>
        </w:tcBorders>
      </w:tcPr>
    </w:tblStylePr>
    <w:tblStylePr w:type="lastRow">
      <w:rPr>
        <w:b/>
        <w:bCs/>
      </w:rPr>
      <w:tblPr/>
      <w:tcPr>
        <w:tcBorders>
          <w:top w:val="double" w:sz="4" w:space="0" w:color="4B1919" w:themeColor="accent1"/>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customStyle="1" w:styleId="ListTable6ColorfulAccent2">
    <w:name w:val="List Table 6 Colorful Accent 2"/>
    <w:basedOn w:val="TableNormal"/>
    <w:uiPriority w:val="51"/>
    <w:rsid w:val="00572222"/>
    <w:pPr>
      <w:spacing w:after="0" w:line="240" w:lineRule="auto"/>
    </w:pPr>
    <w:rPr>
      <w:color w:val="FFC20C" w:themeColor="accent2" w:themeShade="BF"/>
    </w:rPr>
    <w:tblPr>
      <w:tblStyleRowBandSize w:val="1"/>
      <w:tblStyleColBandSize w:val="1"/>
      <w:tblInd w:w="0" w:type="dxa"/>
      <w:tblBorders>
        <w:top w:val="single" w:sz="4" w:space="0" w:color="FFD966" w:themeColor="accent2"/>
        <w:bottom w:val="single" w:sz="4" w:space="0" w:color="FFD966" w:themeColor="accent2"/>
      </w:tblBorders>
      <w:tblCellMar>
        <w:top w:w="0" w:type="dxa"/>
        <w:left w:w="108" w:type="dxa"/>
        <w:bottom w:w="0" w:type="dxa"/>
        <w:right w:w="108" w:type="dxa"/>
      </w:tblCellMar>
    </w:tblPr>
    <w:tblStylePr w:type="firstRow">
      <w:rPr>
        <w:b/>
        <w:bCs/>
      </w:rPr>
      <w:tblPr/>
      <w:tcPr>
        <w:tcBorders>
          <w:bottom w:val="single" w:sz="4" w:space="0" w:color="FFD966" w:themeColor="accent2"/>
        </w:tcBorders>
      </w:tcPr>
    </w:tblStylePr>
    <w:tblStylePr w:type="lastRow">
      <w:rPr>
        <w:b/>
        <w:bCs/>
      </w:rPr>
      <w:tblPr/>
      <w:tcPr>
        <w:tcBorders>
          <w:top w:val="double" w:sz="4" w:space="0" w:color="FFD966" w:themeColor="accent2"/>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customStyle="1" w:styleId="ListTable6ColorfulAccent3">
    <w:name w:val="List Table 6 Colorful Accent 3"/>
    <w:basedOn w:val="TableNormal"/>
    <w:uiPriority w:val="51"/>
    <w:rsid w:val="00572222"/>
    <w:pPr>
      <w:spacing w:after="0" w:line="240" w:lineRule="auto"/>
    </w:pPr>
    <w:rPr>
      <w:color w:val="49B3A1" w:themeColor="accent3" w:themeShade="BF"/>
    </w:rPr>
    <w:tblPr>
      <w:tblStyleRowBandSize w:val="1"/>
      <w:tblStyleColBandSize w:val="1"/>
      <w:tblInd w:w="0" w:type="dxa"/>
      <w:tblBorders>
        <w:top w:val="single" w:sz="4" w:space="0" w:color="85CDC1" w:themeColor="accent3"/>
        <w:bottom w:val="single" w:sz="4" w:space="0" w:color="85CDC1" w:themeColor="accent3"/>
      </w:tblBorders>
      <w:tblCellMar>
        <w:top w:w="0" w:type="dxa"/>
        <w:left w:w="108" w:type="dxa"/>
        <w:bottom w:w="0" w:type="dxa"/>
        <w:right w:w="108" w:type="dxa"/>
      </w:tblCellMar>
    </w:tblPr>
    <w:tblStylePr w:type="firstRow">
      <w:rPr>
        <w:b/>
        <w:bCs/>
      </w:rPr>
      <w:tblPr/>
      <w:tcPr>
        <w:tcBorders>
          <w:bottom w:val="single" w:sz="4" w:space="0" w:color="85CDC1" w:themeColor="accent3"/>
        </w:tcBorders>
      </w:tcPr>
    </w:tblStylePr>
    <w:tblStylePr w:type="lastRow">
      <w:rPr>
        <w:b/>
        <w:bCs/>
      </w:rPr>
      <w:tblPr/>
      <w:tcPr>
        <w:tcBorders>
          <w:top w:val="double" w:sz="4" w:space="0" w:color="85CDC1" w:themeColor="accent3"/>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customStyle="1" w:styleId="ListTable6ColorfulAccent4">
    <w:name w:val="List Table 6 Colorful Accent 4"/>
    <w:basedOn w:val="TableNormal"/>
    <w:uiPriority w:val="51"/>
    <w:rsid w:val="00572222"/>
    <w:pPr>
      <w:spacing w:after="0" w:line="240" w:lineRule="auto"/>
    </w:pPr>
    <w:rPr>
      <w:color w:val="2C2A2A" w:themeColor="accent4" w:themeShade="BF"/>
    </w:rPr>
    <w:tblPr>
      <w:tblStyleRowBandSize w:val="1"/>
      <w:tblStyleColBandSize w:val="1"/>
      <w:tblInd w:w="0" w:type="dxa"/>
      <w:tblBorders>
        <w:top w:val="single" w:sz="4" w:space="0" w:color="3B3838" w:themeColor="accent4"/>
        <w:bottom w:val="single" w:sz="4" w:space="0" w:color="3B3838" w:themeColor="accent4"/>
      </w:tblBorders>
      <w:tblCellMar>
        <w:top w:w="0" w:type="dxa"/>
        <w:left w:w="108" w:type="dxa"/>
        <w:bottom w:w="0" w:type="dxa"/>
        <w:right w:w="108" w:type="dxa"/>
      </w:tblCellMar>
    </w:tblPr>
    <w:tblStylePr w:type="firstRow">
      <w:rPr>
        <w:b/>
        <w:bCs/>
      </w:rPr>
      <w:tblPr/>
      <w:tcPr>
        <w:tcBorders>
          <w:bottom w:val="single" w:sz="4" w:space="0" w:color="3B3838" w:themeColor="accent4"/>
        </w:tcBorders>
      </w:tcPr>
    </w:tblStylePr>
    <w:tblStylePr w:type="lastRow">
      <w:rPr>
        <w:b/>
        <w:bCs/>
      </w:rPr>
      <w:tblPr/>
      <w:tcPr>
        <w:tcBorders>
          <w:top w:val="double" w:sz="4" w:space="0" w:color="3B3838" w:themeColor="accent4"/>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customStyle="1" w:styleId="ListTable6ColorfulAccent5">
    <w:name w:val="List Table 6 Colorful Accent 5"/>
    <w:basedOn w:val="TableNormal"/>
    <w:uiPriority w:val="51"/>
    <w:rsid w:val="00572222"/>
    <w:pPr>
      <w:spacing w:after="0" w:line="240" w:lineRule="auto"/>
    </w:pPr>
    <w:rPr>
      <w:color w:val="BFBFBF" w:themeColor="accent5" w:themeShade="BF"/>
    </w:rPr>
    <w:tblPr>
      <w:tblStyleRowBandSize w:val="1"/>
      <w:tblStyleColBandSize w:val="1"/>
      <w:tblInd w:w="0" w:type="dxa"/>
      <w:tblBorders>
        <w:top w:val="single" w:sz="4" w:space="0" w:color="FFFFFF" w:themeColor="accent5"/>
        <w:bottom w:val="single" w:sz="4" w:space="0" w:color="FFFFFF" w:themeColor="accent5"/>
      </w:tblBorders>
      <w:tblCellMar>
        <w:top w:w="0" w:type="dxa"/>
        <w:left w:w="108" w:type="dxa"/>
        <w:bottom w:w="0" w:type="dxa"/>
        <w:right w:w="108" w:type="dxa"/>
      </w:tblCellMar>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customStyle="1" w:styleId="ListTable6ColorfulAccent6">
    <w:name w:val="List Table 6 Colorful Accent 6"/>
    <w:basedOn w:val="TableNormal"/>
    <w:uiPriority w:val="51"/>
    <w:rsid w:val="00572222"/>
    <w:pPr>
      <w:spacing w:after="0" w:line="240" w:lineRule="auto"/>
    </w:pPr>
    <w:rPr>
      <w:color w:val="BFBFBF" w:themeColor="accent6" w:themeShade="BF"/>
    </w:rPr>
    <w:tblPr>
      <w:tblStyleRowBandSize w:val="1"/>
      <w:tblStyleColBandSize w:val="1"/>
      <w:tblInd w:w="0" w:type="dxa"/>
      <w:tblBorders>
        <w:top w:val="single" w:sz="4" w:space="0" w:color="FFFFFF" w:themeColor="accent6"/>
        <w:bottom w:val="single" w:sz="4" w:space="0" w:color="FFFFFF" w:themeColor="accent6"/>
      </w:tblBorders>
      <w:tblCellMar>
        <w:top w:w="0" w:type="dxa"/>
        <w:left w:w="108" w:type="dxa"/>
        <w:bottom w:w="0" w:type="dxa"/>
        <w:right w:w="108" w:type="dxa"/>
      </w:tblCellMar>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572222"/>
    <w:pPr>
      <w:spacing w:after="0" w:line="240" w:lineRule="auto"/>
    </w:pPr>
    <w:rPr>
      <w:color w:val="381212"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191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191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191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1919" w:themeColor="accent1"/>
        </w:tcBorders>
        <w:shd w:val="clear" w:color="auto" w:fill="FFFFFF" w:themeFill="background1"/>
      </w:tcPr>
    </w:tblStylePr>
    <w:tblStylePr w:type="band1Vert">
      <w:tblPr/>
      <w:tcPr>
        <w:shd w:val="clear" w:color="auto" w:fill="EAC1C1" w:themeFill="accent1" w:themeFillTint="33"/>
      </w:tcPr>
    </w:tblStylePr>
    <w:tblStylePr w:type="band1Horz">
      <w:tblPr/>
      <w:tcPr>
        <w:shd w:val="clear" w:color="auto" w:fill="EAC1C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572222"/>
    <w:pPr>
      <w:spacing w:after="0" w:line="240" w:lineRule="auto"/>
    </w:pPr>
    <w:rPr>
      <w:color w:val="FFC20C"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D96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96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96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966" w:themeColor="accent2"/>
        </w:tcBorders>
        <w:shd w:val="clear" w:color="auto" w:fill="FFFFFF" w:themeFill="background1"/>
      </w:tcPr>
    </w:tblStylePr>
    <w:tblStylePr w:type="band1Vert">
      <w:tblPr/>
      <w:tcPr>
        <w:shd w:val="clear" w:color="auto" w:fill="FFF7E0" w:themeFill="accent2" w:themeFillTint="33"/>
      </w:tcPr>
    </w:tblStylePr>
    <w:tblStylePr w:type="band1Horz">
      <w:tblPr/>
      <w:tcPr>
        <w:shd w:val="clear" w:color="auto" w:fill="FFF7E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72222"/>
    <w:pPr>
      <w:spacing w:after="0" w:line="240" w:lineRule="auto"/>
    </w:pPr>
    <w:rPr>
      <w:color w:val="49B3A1"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5CDC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CDC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CDC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CDC1" w:themeColor="accent3"/>
        </w:tcBorders>
        <w:shd w:val="clear" w:color="auto" w:fill="FFFFFF" w:themeFill="background1"/>
      </w:tcPr>
    </w:tblStylePr>
    <w:tblStylePr w:type="band1Vert">
      <w:tblPr/>
      <w:tcPr>
        <w:shd w:val="clear" w:color="auto" w:fill="E6F5F2" w:themeFill="accent3" w:themeFillTint="33"/>
      </w:tcPr>
    </w:tblStylePr>
    <w:tblStylePr w:type="band1Horz">
      <w:tblPr/>
      <w:tcPr>
        <w:shd w:val="clear" w:color="auto" w:fill="E6F5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72222"/>
    <w:pPr>
      <w:spacing w:after="0" w:line="240" w:lineRule="auto"/>
    </w:pPr>
    <w:rPr>
      <w:color w:val="2C2A2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B383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383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383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3838" w:themeColor="accent4"/>
        </w:tcBorders>
        <w:shd w:val="clear" w:color="auto" w:fill="FFFFFF" w:themeFill="background1"/>
      </w:tcPr>
    </w:tblStylePr>
    <w:tblStylePr w:type="band1Vert">
      <w:tblPr/>
      <w:tcPr>
        <w:shd w:val="clear" w:color="auto" w:fill="D8D6D6" w:themeFill="accent4" w:themeFillTint="33"/>
      </w:tcPr>
    </w:tblStylePr>
    <w:tblStylePr w:type="band1Horz">
      <w:tblPr/>
      <w:tcPr>
        <w:shd w:val="clear" w:color="auto" w:fill="D8D6D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72222"/>
    <w:pPr>
      <w:spacing w:after="0" w:line="240" w:lineRule="auto"/>
    </w:pPr>
    <w:rPr>
      <w:color w:val="BFBFBF"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572222"/>
    <w:pPr>
      <w:spacing w:after="0" w:line="240" w:lineRule="auto"/>
    </w:pPr>
    <w:rPr>
      <w:color w:val="BFBFBF"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Ind w:w="0" w:type="dxa"/>
      <w:tblBorders>
        <w:top w:val="single" w:sz="8"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single" w:sz="8" w:space="0" w:color="983232" w:themeColor="accent1" w:themeTint="BF"/>
        <w:insideV w:val="single" w:sz="8" w:space="0" w:color="983232" w:themeColor="accent1" w:themeTint="BF"/>
      </w:tblBorders>
      <w:tblCellMar>
        <w:top w:w="0" w:type="dxa"/>
        <w:left w:w="108" w:type="dxa"/>
        <w:bottom w:w="0" w:type="dxa"/>
        <w:right w:w="108" w:type="dxa"/>
      </w:tblCellMar>
    </w:tblPr>
    <w:tcPr>
      <w:shd w:val="clear" w:color="auto" w:fill="E5B3B3" w:themeFill="accent1" w:themeFillTint="3F"/>
    </w:tcPr>
    <w:tblStylePr w:type="firstRow">
      <w:rPr>
        <w:b/>
        <w:bCs/>
      </w:rPr>
    </w:tblStylePr>
    <w:tblStylePr w:type="lastRow">
      <w:rPr>
        <w:b/>
        <w:bCs/>
      </w:rPr>
      <w:tblPr/>
      <w:tcPr>
        <w:tcBorders>
          <w:top w:val="single" w:sz="18" w:space="0" w:color="983232" w:themeColor="accent1" w:themeTint="BF"/>
        </w:tcBorders>
      </w:tcPr>
    </w:tblStylePr>
    <w:tblStylePr w:type="firstCol">
      <w:rPr>
        <w:b/>
        <w:bCs/>
      </w:rPr>
    </w:tblStylePr>
    <w:tblStylePr w:type="lastCol">
      <w:rPr>
        <w:b/>
        <w:bCs/>
      </w:rPr>
    </w:tblStylePr>
    <w:tblStylePr w:type="band1Vert">
      <w:tblPr/>
      <w:tcPr>
        <w:shd w:val="clear" w:color="auto" w:fill="CC6565" w:themeFill="accent1" w:themeFillTint="7F"/>
      </w:tcPr>
    </w:tblStylePr>
    <w:tblStylePr w:type="band1Horz">
      <w:tblPr/>
      <w:tcPr>
        <w:shd w:val="clear" w:color="auto" w:fill="CC6565"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Ind w:w="0" w:type="dxa"/>
      <w:tblBorders>
        <w:top w:val="single" w:sz="8"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single" w:sz="8" w:space="0" w:color="FFE28C" w:themeColor="accent2" w:themeTint="BF"/>
        <w:insideV w:val="single" w:sz="8" w:space="0" w:color="FFE28C" w:themeColor="accent2" w:themeTint="BF"/>
      </w:tblBorders>
      <w:tblCellMar>
        <w:top w:w="0" w:type="dxa"/>
        <w:left w:w="108" w:type="dxa"/>
        <w:bottom w:w="0" w:type="dxa"/>
        <w:right w:w="108" w:type="dxa"/>
      </w:tblCellMar>
    </w:tblPr>
    <w:tcPr>
      <w:shd w:val="clear" w:color="auto" w:fill="FFF5D9" w:themeFill="accent2" w:themeFillTint="3F"/>
    </w:tcPr>
    <w:tblStylePr w:type="firstRow">
      <w:rPr>
        <w:b/>
        <w:bCs/>
      </w:rPr>
    </w:tblStylePr>
    <w:tblStylePr w:type="lastRow">
      <w:rPr>
        <w:b/>
        <w:bCs/>
      </w:rPr>
      <w:tblPr/>
      <w:tcPr>
        <w:tcBorders>
          <w:top w:val="single" w:sz="18" w:space="0" w:color="FFE28C" w:themeColor="accent2" w:themeTint="BF"/>
        </w:tcBorders>
      </w:tcPr>
    </w:tblStylePr>
    <w:tblStylePr w:type="firstCol">
      <w:rPr>
        <w:b/>
        <w:bCs/>
      </w:rPr>
    </w:tblStylePr>
    <w:tblStylePr w:type="lastCol">
      <w:rPr>
        <w:b/>
        <w:bCs/>
      </w:rPr>
    </w:tblStylePr>
    <w:tblStylePr w:type="band1Vert">
      <w:tblPr/>
      <w:tcPr>
        <w:shd w:val="clear" w:color="auto" w:fill="FFEBB2" w:themeFill="accent2" w:themeFillTint="7F"/>
      </w:tcPr>
    </w:tblStylePr>
    <w:tblStylePr w:type="band1Horz">
      <w:tblPr/>
      <w:tcPr>
        <w:shd w:val="clear" w:color="auto" w:fill="FFEBB2"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Ind w:w="0" w:type="dxa"/>
      <w:tblBorders>
        <w:top w:val="single" w:sz="8"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single" w:sz="8" w:space="0" w:color="A3D9D0" w:themeColor="accent3" w:themeTint="BF"/>
        <w:insideV w:val="single" w:sz="8" w:space="0" w:color="A3D9D0" w:themeColor="accent3" w:themeTint="BF"/>
      </w:tblBorders>
      <w:tblCellMar>
        <w:top w:w="0" w:type="dxa"/>
        <w:left w:w="108" w:type="dxa"/>
        <w:bottom w:w="0" w:type="dxa"/>
        <w:right w:w="108" w:type="dxa"/>
      </w:tblCellMar>
    </w:tblPr>
    <w:tcPr>
      <w:shd w:val="clear" w:color="auto" w:fill="E0F2EF" w:themeFill="accent3" w:themeFillTint="3F"/>
    </w:tcPr>
    <w:tblStylePr w:type="firstRow">
      <w:rPr>
        <w:b/>
        <w:bCs/>
      </w:rPr>
    </w:tblStylePr>
    <w:tblStylePr w:type="lastRow">
      <w:rPr>
        <w:b/>
        <w:bCs/>
      </w:rPr>
      <w:tblPr/>
      <w:tcPr>
        <w:tcBorders>
          <w:top w:val="single" w:sz="18" w:space="0" w:color="A3D9D0" w:themeColor="accent3" w:themeTint="BF"/>
        </w:tcBorders>
      </w:tcPr>
    </w:tblStylePr>
    <w:tblStylePr w:type="firstCol">
      <w:rPr>
        <w:b/>
        <w:bCs/>
      </w:rPr>
    </w:tblStylePr>
    <w:tblStylePr w:type="lastCol">
      <w:rPr>
        <w:b/>
        <w:bCs/>
      </w:rPr>
    </w:tblStylePr>
    <w:tblStylePr w:type="band1Vert">
      <w:tblPr/>
      <w:tcPr>
        <w:shd w:val="clear" w:color="auto" w:fill="C2E6E0" w:themeFill="accent3" w:themeFillTint="7F"/>
      </w:tcPr>
    </w:tblStylePr>
    <w:tblStylePr w:type="band1Horz">
      <w:tblPr/>
      <w:tcPr>
        <w:shd w:val="clear" w:color="auto" w:fill="C2E6E0"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Ind w:w="0" w:type="dxa"/>
      <w:tblBorders>
        <w:top w:val="single" w:sz="8"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single" w:sz="8" w:space="0" w:color="6D6868" w:themeColor="accent4" w:themeTint="BF"/>
        <w:insideV w:val="single" w:sz="8" w:space="0" w:color="6D6868" w:themeColor="accent4" w:themeTint="BF"/>
      </w:tblBorders>
      <w:tblCellMar>
        <w:top w:w="0" w:type="dxa"/>
        <w:left w:w="108" w:type="dxa"/>
        <w:bottom w:w="0" w:type="dxa"/>
        <w:right w:w="108" w:type="dxa"/>
      </w:tblCellMar>
    </w:tblPr>
    <w:tcPr>
      <w:shd w:val="clear" w:color="auto" w:fill="CFCCCC" w:themeFill="accent4" w:themeFillTint="3F"/>
    </w:tcPr>
    <w:tblStylePr w:type="firstRow">
      <w:rPr>
        <w:b/>
        <w:bCs/>
      </w:rPr>
    </w:tblStylePr>
    <w:tblStylePr w:type="lastRow">
      <w:rPr>
        <w:b/>
        <w:bCs/>
      </w:rPr>
      <w:tblPr/>
      <w:tcPr>
        <w:tcBorders>
          <w:top w:val="single" w:sz="18" w:space="0" w:color="6D6868" w:themeColor="accent4" w:themeTint="BF"/>
        </w:tcBorders>
      </w:tcPr>
    </w:tblStylePr>
    <w:tblStylePr w:type="firstCol">
      <w:rPr>
        <w:b/>
        <w:bCs/>
      </w:rPr>
    </w:tblStylePr>
    <w:tblStylePr w:type="lastCol">
      <w:rPr>
        <w:b/>
        <w:bCs/>
      </w:rPr>
    </w:tblStylePr>
    <w:tblStylePr w:type="band1Vert">
      <w:tblPr/>
      <w:tcPr>
        <w:shd w:val="clear" w:color="auto" w:fill="9F9999" w:themeFill="accent4" w:themeFillTint="7F"/>
      </w:tcPr>
    </w:tblStylePr>
    <w:tblStylePr w:type="band1Horz">
      <w:tblPr/>
      <w:tcPr>
        <w:shd w:val="clear" w:color="auto" w:fill="9F9999"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Ind w:w="0" w:type="dxa"/>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CellMar>
        <w:top w:w="0" w:type="dxa"/>
        <w:left w:w="108" w:type="dxa"/>
        <w:bottom w:w="0" w:type="dxa"/>
        <w:right w:w="108" w:type="dxa"/>
      </w:tblCellMar>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Ind w:w="0" w:type="dxa"/>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CellMar>
        <w:top w:w="0" w:type="dxa"/>
        <w:left w:w="108" w:type="dxa"/>
        <w:bottom w:w="0" w:type="dxa"/>
        <w:right w:w="108" w:type="dxa"/>
      </w:tblCellMar>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1919" w:themeColor="accent1"/>
        <w:left w:val="single" w:sz="8" w:space="0" w:color="4B1919" w:themeColor="accent1"/>
        <w:bottom w:val="single" w:sz="8" w:space="0" w:color="4B1919" w:themeColor="accent1"/>
        <w:right w:val="single" w:sz="8" w:space="0" w:color="4B1919" w:themeColor="accent1"/>
        <w:insideH w:val="single" w:sz="8" w:space="0" w:color="4B1919" w:themeColor="accent1"/>
        <w:insideV w:val="single" w:sz="8" w:space="0" w:color="4B1919" w:themeColor="accent1"/>
      </w:tblBorders>
      <w:tblCellMar>
        <w:top w:w="0" w:type="dxa"/>
        <w:left w:w="108" w:type="dxa"/>
        <w:bottom w:w="0" w:type="dxa"/>
        <w:right w:w="108" w:type="dxa"/>
      </w:tblCellMar>
    </w:tblPr>
    <w:tcPr>
      <w:shd w:val="clear" w:color="auto" w:fill="E5B3B3" w:themeFill="accent1" w:themeFillTint="3F"/>
    </w:tcPr>
    <w:tblStylePr w:type="firstRow">
      <w:rPr>
        <w:b/>
        <w:bCs/>
        <w:color w:val="000000" w:themeColor="text1"/>
      </w:rPr>
      <w:tblPr/>
      <w:tcPr>
        <w:shd w:val="clear" w:color="auto" w:fill="F5E0E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C1C1" w:themeFill="accent1" w:themeFillTint="33"/>
      </w:tcPr>
    </w:tblStylePr>
    <w:tblStylePr w:type="band1Vert">
      <w:tblPr/>
      <w:tcPr>
        <w:shd w:val="clear" w:color="auto" w:fill="CC6565" w:themeFill="accent1" w:themeFillTint="7F"/>
      </w:tcPr>
    </w:tblStylePr>
    <w:tblStylePr w:type="band1Horz">
      <w:tblPr/>
      <w:tcPr>
        <w:tcBorders>
          <w:insideH w:val="single" w:sz="6" w:space="0" w:color="4B1919" w:themeColor="accent1"/>
          <w:insideV w:val="single" w:sz="6" w:space="0" w:color="4B1919" w:themeColor="accent1"/>
        </w:tcBorders>
        <w:shd w:val="clear" w:color="auto" w:fill="CC656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D966" w:themeColor="accent2"/>
        <w:left w:val="single" w:sz="8" w:space="0" w:color="FFD966" w:themeColor="accent2"/>
        <w:bottom w:val="single" w:sz="8" w:space="0" w:color="FFD966" w:themeColor="accent2"/>
        <w:right w:val="single" w:sz="8" w:space="0" w:color="FFD966" w:themeColor="accent2"/>
        <w:insideH w:val="single" w:sz="8" w:space="0" w:color="FFD966" w:themeColor="accent2"/>
        <w:insideV w:val="single" w:sz="8" w:space="0" w:color="FFD966" w:themeColor="accent2"/>
      </w:tblBorders>
      <w:tblCellMar>
        <w:top w:w="0" w:type="dxa"/>
        <w:left w:w="108" w:type="dxa"/>
        <w:bottom w:w="0" w:type="dxa"/>
        <w:right w:w="108" w:type="dxa"/>
      </w:tblCellMar>
    </w:tblPr>
    <w:tcPr>
      <w:shd w:val="clear" w:color="auto" w:fill="FFF5D9" w:themeFill="accent2" w:themeFillTint="3F"/>
    </w:tcPr>
    <w:tblStylePr w:type="firstRow">
      <w:rPr>
        <w:b/>
        <w:bCs/>
        <w:color w:val="000000" w:themeColor="text1"/>
      </w:rPr>
      <w:tblPr/>
      <w:tcPr>
        <w:shd w:val="clear" w:color="auto" w:fill="FFFB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E0" w:themeFill="accent2" w:themeFillTint="33"/>
      </w:tcPr>
    </w:tblStylePr>
    <w:tblStylePr w:type="band1Vert">
      <w:tblPr/>
      <w:tcPr>
        <w:shd w:val="clear" w:color="auto" w:fill="FFEBB2" w:themeFill="accent2" w:themeFillTint="7F"/>
      </w:tcPr>
    </w:tblStylePr>
    <w:tblStylePr w:type="band1Horz">
      <w:tblPr/>
      <w:tcPr>
        <w:tcBorders>
          <w:insideH w:val="single" w:sz="6" w:space="0" w:color="FFD966" w:themeColor="accent2"/>
          <w:insideV w:val="single" w:sz="6" w:space="0" w:color="FFD966" w:themeColor="accent2"/>
        </w:tcBorders>
        <w:shd w:val="clear" w:color="auto" w:fill="FFEB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CDC1" w:themeColor="accent3"/>
        <w:left w:val="single" w:sz="8" w:space="0" w:color="85CDC1" w:themeColor="accent3"/>
        <w:bottom w:val="single" w:sz="8" w:space="0" w:color="85CDC1" w:themeColor="accent3"/>
        <w:right w:val="single" w:sz="8" w:space="0" w:color="85CDC1" w:themeColor="accent3"/>
        <w:insideH w:val="single" w:sz="8" w:space="0" w:color="85CDC1" w:themeColor="accent3"/>
        <w:insideV w:val="single" w:sz="8" w:space="0" w:color="85CDC1" w:themeColor="accent3"/>
      </w:tblBorders>
      <w:tblCellMar>
        <w:top w:w="0" w:type="dxa"/>
        <w:left w:w="108" w:type="dxa"/>
        <w:bottom w:w="0" w:type="dxa"/>
        <w:right w:w="108" w:type="dxa"/>
      </w:tblCellMar>
    </w:tblPr>
    <w:tcPr>
      <w:shd w:val="clear" w:color="auto" w:fill="E0F2EF" w:themeFill="accent3" w:themeFillTint="3F"/>
    </w:tcPr>
    <w:tblStylePr w:type="firstRow">
      <w:rPr>
        <w:b/>
        <w:bCs/>
        <w:color w:val="000000" w:themeColor="text1"/>
      </w:rPr>
      <w:tblPr/>
      <w:tcPr>
        <w:shd w:val="clear" w:color="auto" w:fill="F2FA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5F2" w:themeFill="accent3" w:themeFillTint="33"/>
      </w:tcPr>
    </w:tblStylePr>
    <w:tblStylePr w:type="band1Vert">
      <w:tblPr/>
      <w:tcPr>
        <w:shd w:val="clear" w:color="auto" w:fill="C2E6E0" w:themeFill="accent3" w:themeFillTint="7F"/>
      </w:tcPr>
    </w:tblStylePr>
    <w:tblStylePr w:type="band1Horz">
      <w:tblPr/>
      <w:tcPr>
        <w:tcBorders>
          <w:insideH w:val="single" w:sz="6" w:space="0" w:color="85CDC1" w:themeColor="accent3"/>
          <w:insideV w:val="single" w:sz="6" w:space="0" w:color="85CDC1" w:themeColor="accent3"/>
        </w:tcBorders>
        <w:shd w:val="clear" w:color="auto" w:fill="C2E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B3838" w:themeColor="accent4"/>
        <w:left w:val="single" w:sz="8" w:space="0" w:color="3B3838" w:themeColor="accent4"/>
        <w:bottom w:val="single" w:sz="8" w:space="0" w:color="3B3838" w:themeColor="accent4"/>
        <w:right w:val="single" w:sz="8" w:space="0" w:color="3B3838" w:themeColor="accent4"/>
        <w:insideH w:val="single" w:sz="8" w:space="0" w:color="3B3838" w:themeColor="accent4"/>
        <w:insideV w:val="single" w:sz="8" w:space="0" w:color="3B3838" w:themeColor="accent4"/>
      </w:tblBorders>
      <w:tblCellMar>
        <w:top w:w="0" w:type="dxa"/>
        <w:left w:w="108" w:type="dxa"/>
        <w:bottom w:w="0" w:type="dxa"/>
        <w:right w:w="108" w:type="dxa"/>
      </w:tblCellMar>
    </w:tblPr>
    <w:tcPr>
      <w:shd w:val="clear" w:color="auto" w:fill="CFCCCC" w:themeFill="accent4" w:themeFillTint="3F"/>
    </w:tcPr>
    <w:tblStylePr w:type="firstRow">
      <w:rPr>
        <w:b/>
        <w:bCs/>
        <w:color w:val="000000" w:themeColor="text1"/>
      </w:rPr>
      <w:tblPr/>
      <w:tcPr>
        <w:shd w:val="clear" w:color="auto" w:fill="ECEB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D6D6" w:themeFill="accent4" w:themeFillTint="33"/>
      </w:tcPr>
    </w:tblStylePr>
    <w:tblStylePr w:type="band1Vert">
      <w:tblPr/>
      <w:tcPr>
        <w:shd w:val="clear" w:color="auto" w:fill="9F9999" w:themeFill="accent4" w:themeFillTint="7F"/>
      </w:tcPr>
    </w:tblStylePr>
    <w:tblStylePr w:type="band1Horz">
      <w:tblPr/>
      <w:tcPr>
        <w:tcBorders>
          <w:insideH w:val="single" w:sz="6" w:space="0" w:color="3B3838" w:themeColor="accent4"/>
          <w:insideV w:val="single" w:sz="6" w:space="0" w:color="3B3838" w:themeColor="accent4"/>
        </w:tcBorders>
        <w:shd w:val="clear" w:color="auto" w:fill="9F999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CellMar>
        <w:top w:w="0" w:type="dxa"/>
        <w:left w:w="108" w:type="dxa"/>
        <w:bottom w:w="0" w:type="dxa"/>
        <w:right w:w="108" w:type="dxa"/>
      </w:tblCellMar>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CellMar>
        <w:top w:w="0" w:type="dxa"/>
        <w:left w:w="108" w:type="dxa"/>
        <w:bottom w:w="0" w:type="dxa"/>
        <w:right w:w="108" w:type="dxa"/>
      </w:tblCellMar>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B3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191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191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191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191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656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6565"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5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96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96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96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96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B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BB2"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0F2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DC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DC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DC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DC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E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E6E0"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FCCC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383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383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383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383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99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999"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4B1919" w:themeColor="accent1"/>
        <w:bottom w:val="single" w:sz="8" w:space="0" w:color="4B191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1919" w:themeColor="accent1"/>
        </w:tcBorders>
      </w:tcPr>
    </w:tblStylePr>
    <w:tblStylePr w:type="lastRow">
      <w:rPr>
        <w:b/>
        <w:bCs/>
        <w:color w:val="000000" w:themeColor="text2"/>
      </w:rPr>
      <w:tblPr/>
      <w:tcPr>
        <w:tcBorders>
          <w:top w:val="single" w:sz="8" w:space="0" w:color="4B1919" w:themeColor="accent1"/>
          <w:bottom w:val="single" w:sz="8" w:space="0" w:color="4B1919" w:themeColor="accent1"/>
        </w:tcBorders>
      </w:tcPr>
    </w:tblStylePr>
    <w:tblStylePr w:type="firstCol">
      <w:rPr>
        <w:b/>
        <w:bCs/>
      </w:rPr>
    </w:tblStylePr>
    <w:tblStylePr w:type="lastCol">
      <w:rPr>
        <w:b/>
        <w:bCs/>
      </w:rPr>
      <w:tblPr/>
      <w:tcPr>
        <w:tcBorders>
          <w:top w:val="single" w:sz="8" w:space="0" w:color="4B1919" w:themeColor="accent1"/>
          <w:bottom w:val="single" w:sz="8" w:space="0" w:color="4B1919" w:themeColor="accent1"/>
        </w:tcBorders>
      </w:tcPr>
    </w:tblStylePr>
    <w:tblStylePr w:type="band1Vert">
      <w:tblPr/>
      <w:tcPr>
        <w:shd w:val="clear" w:color="auto" w:fill="E5B3B3" w:themeFill="accent1" w:themeFillTint="3F"/>
      </w:tcPr>
    </w:tblStylePr>
    <w:tblStylePr w:type="band1Horz">
      <w:tblPr/>
      <w:tcPr>
        <w:shd w:val="clear" w:color="auto" w:fill="E5B3B3"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FFD966" w:themeColor="accent2"/>
        <w:bottom w:val="single" w:sz="8" w:space="0" w:color="FFD96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D966" w:themeColor="accent2"/>
        </w:tcBorders>
      </w:tcPr>
    </w:tblStylePr>
    <w:tblStylePr w:type="lastRow">
      <w:rPr>
        <w:b/>
        <w:bCs/>
        <w:color w:val="000000" w:themeColor="text2"/>
      </w:rPr>
      <w:tblPr/>
      <w:tcPr>
        <w:tcBorders>
          <w:top w:val="single" w:sz="8" w:space="0" w:color="FFD966" w:themeColor="accent2"/>
          <w:bottom w:val="single" w:sz="8" w:space="0" w:color="FFD966" w:themeColor="accent2"/>
        </w:tcBorders>
      </w:tcPr>
    </w:tblStylePr>
    <w:tblStylePr w:type="firstCol">
      <w:rPr>
        <w:b/>
        <w:bCs/>
      </w:rPr>
    </w:tblStylePr>
    <w:tblStylePr w:type="lastCol">
      <w:rPr>
        <w:b/>
        <w:bCs/>
      </w:rPr>
      <w:tblPr/>
      <w:tcPr>
        <w:tcBorders>
          <w:top w:val="single" w:sz="8" w:space="0" w:color="FFD966" w:themeColor="accent2"/>
          <w:bottom w:val="single" w:sz="8" w:space="0" w:color="FFD966" w:themeColor="accent2"/>
        </w:tcBorders>
      </w:tcPr>
    </w:tblStylePr>
    <w:tblStylePr w:type="band1Vert">
      <w:tblPr/>
      <w:tcPr>
        <w:shd w:val="clear" w:color="auto" w:fill="FFF5D9" w:themeFill="accent2" w:themeFillTint="3F"/>
      </w:tcPr>
    </w:tblStylePr>
    <w:tblStylePr w:type="band1Horz">
      <w:tblPr/>
      <w:tcPr>
        <w:shd w:val="clear" w:color="auto" w:fill="FFF5D9"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85CDC1" w:themeColor="accent3"/>
        <w:bottom w:val="single" w:sz="8" w:space="0" w:color="85CDC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5CDC1" w:themeColor="accent3"/>
        </w:tcBorders>
      </w:tcPr>
    </w:tblStylePr>
    <w:tblStylePr w:type="lastRow">
      <w:rPr>
        <w:b/>
        <w:bCs/>
        <w:color w:val="000000" w:themeColor="text2"/>
      </w:rPr>
      <w:tblPr/>
      <w:tcPr>
        <w:tcBorders>
          <w:top w:val="single" w:sz="8" w:space="0" w:color="85CDC1" w:themeColor="accent3"/>
          <w:bottom w:val="single" w:sz="8" w:space="0" w:color="85CDC1" w:themeColor="accent3"/>
        </w:tcBorders>
      </w:tcPr>
    </w:tblStylePr>
    <w:tblStylePr w:type="firstCol">
      <w:rPr>
        <w:b/>
        <w:bCs/>
      </w:rPr>
    </w:tblStylePr>
    <w:tblStylePr w:type="lastCol">
      <w:rPr>
        <w:b/>
        <w:bCs/>
      </w:rPr>
      <w:tblPr/>
      <w:tcPr>
        <w:tcBorders>
          <w:top w:val="single" w:sz="8" w:space="0" w:color="85CDC1" w:themeColor="accent3"/>
          <w:bottom w:val="single" w:sz="8" w:space="0" w:color="85CDC1" w:themeColor="accent3"/>
        </w:tcBorders>
      </w:tcPr>
    </w:tblStylePr>
    <w:tblStylePr w:type="band1Vert">
      <w:tblPr/>
      <w:tcPr>
        <w:shd w:val="clear" w:color="auto" w:fill="E0F2EF" w:themeFill="accent3" w:themeFillTint="3F"/>
      </w:tcPr>
    </w:tblStylePr>
    <w:tblStylePr w:type="band1Horz">
      <w:tblPr/>
      <w:tcPr>
        <w:shd w:val="clear" w:color="auto" w:fill="E0F2EF"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3B3838" w:themeColor="accent4"/>
        <w:bottom w:val="single" w:sz="8" w:space="0" w:color="3B3838"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B3838" w:themeColor="accent4"/>
        </w:tcBorders>
      </w:tcPr>
    </w:tblStylePr>
    <w:tblStylePr w:type="lastRow">
      <w:rPr>
        <w:b/>
        <w:bCs/>
        <w:color w:val="000000" w:themeColor="text2"/>
      </w:rPr>
      <w:tblPr/>
      <w:tcPr>
        <w:tcBorders>
          <w:top w:val="single" w:sz="8" w:space="0" w:color="3B3838" w:themeColor="accent4"/>
          <w:bottom w:val="single" w:sz="8" w:space="0" w:color="3B3838" w:themeColor="accent4"/>
        </w:tcBorders>
      </w:tcPr>
    </w:tblStylePr>
    <w:tblStylePr w:type="firstCol">
      <w:rPr>
        <w:b/>
        <w:bCs/>
      </w:rPr>
    </w:tblStylePr>
    <w:tblStylePr w:type="lastCol">
      <w:rPr>
        <w:b/>
        <w:bCs/>
      </w:rPr>
      <w:tblPr/>
      <w:tcPr>
        <w:tcBorders>
          <w:top w:val="single" w:sz="8" w:space="0" w:color="3B3838" w:themeColor="accent4"/>
          <w:bottom w:val="single" w:sz="8" w:space="0" w:color="3B3838" w:themeColor="accent4"/>
        </w:tcBorders>
      </w:tcPr>
    </w:tblStylePr>
    <w:tblStylePr w:type="band1Vert">
      <w:tblPr/>
      <w:tcPr>
        <w:shd w:val="clear" w:color="auto" w:fill="CFCCCC" w:themeFill="accent4" w:themeFillTint="3F"/>
      </w:tcPr>
    </w:tblStylePr>
    <w:tblStylePr w:type="band1Horz">
      <w:tblPr/>
      <w:tcPr>
        <w:shd w:val="clear" w:color="auto" w:fill="CFCCCC"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FFFFFF" w:themeColor="accent5"/>
        <w:bottom w:val="single" w:sz="8" w:space="0" w:color="FFFFF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000000"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Ind w:w="0" w:type="dxa"/>
      <w:tblBorders>
        <w:top w:val="single" w:sz="8" w:space="0" w:color="FFFFFF" w:themeColor="accent6"/>
        <w:bottom w:val="single" w:sz="8" w:space="0" w:color="FFFFF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000000"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1919" w:themeColor="accent1"/>
        <w:left w:val="single" w:sz="8" w:space="0" w:color="4B1919" w:themeColor="accent1"/>
        <w:bottom w:val="single" w:sz="8" w:space="0" w:color="4B1919" w:themeColor="accent1"/>
        <w:right w:val="single" w:sz="8" w:space="0" w:color="4B191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B191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1919" w:themeColor="accent1"/>
          <w:insideH w:val="nil"/>
          <w:insideV w:val="nil"/>
        </w:tcBorders>
        <w:shd w:val="clear" w:color="auto" w:fill="FFFFFF" w:themeFill="background1"/>
      </w:tcPr>
    </w:tblStylePr>
    <w:tblStylePr w:type="lastCol">
      <w:tblPr/>
      <w:tcPr>
        <w:tcBorders>
          <w:top w:val="nil"/>
          <w:left w:val="single" w:sz="8" w:space="0" w:color="4B191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B3B3" w:themeFill="accent1" w:themeFillTint="3F"/>
      </w:tcPr>
    </w:tblStylePr>
    <w:tblStylePr w:type="band1Horz">
      <w:tblPr/>
      <w:tcPr>
        <w:tcBorders>
          <w:top w:val="nil"/>
          <w:bottom w:val="nil"/>
          <w:insideH w:val="nil"/>
          <w:insideV w:val="nil"/>
        </w:tcBorders>
        <w:shd w:val="clear" w:color="auto" w:fill="E5B3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D966" w:themeColor="accent2"/>
        <w:left w:val="single" w:sz="8" w:space="0" w:color="FFD966" w:themeColor="accent2"/>
        <w:bottom w:val="single" w:sz="8" w:space="0" w:color="FFD966" w:themeColor="accent2"/>
        <w:right w:val="single" w:sz="8" w:space="0" w:color="FFD96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966" w:themeColor="accent2"/>
          <w:insideH w:val="nil"/>
          <w:insideV w:val="nil"/>
        </w:tcBorders>
        <w:shd w:val="clear" w:color="auto" w:fill="FFFFFF" w:themeFill="background1"/>
      </w:tcPr>
    </w:tblStylePr>
    <w:tblStylePr w:type="lastCol">
      <w:tblPr/>
      <w:tcPr>
        <w:tcBorders>
          <w:top w:val="nil"/>
          <w:left w:val="single" w:sz="8" w:space="0" w:color="FFD96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5D9" w:themeFill="accent2" w:themeFillTint="3F"/>
      </w:tcPr>
    </w:tblStylePr>
    <w:tblStylePr w:type="band1Horz">
      <w:tblPr/>
      <w:tcPr>
        <w:tcBorders>
          <w:top w:val="nil"/>
          <w:bottom w:val="nil"/>
          <w:insideH w:val="nil"/>
          <w:insideV w:val="nil"/>
        </w:tcBorders>
        <w:shd w:val="clear" w:color="auto" w:fill="FFF5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5CDC1" w:themeColor="accent3"/>
        <w:left w:val="single" w:sz="8" w:space="0" w:color="85CDC1" w:themeColor="accent3"/>
        <w:bottom w:val="single" w:sz="8" w:space="0" w:color="85CDC1" w:themeColor="accent3"/>
        <w:right w:val="single" w:sz="8" w:space="0" w:color="85CDC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85CDC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DC1" w:themeColor="accent3"/>
          <w:insideH w:val="nil"/>
          <w:insideV w:val="nil"/>
        </w:tcBorders>
        <w:shd w:val="clear" w:color="auto" w:fill="FFFFFF" w:themeFill="background1"/>
      </w:tcPr>
    </w:tblStylePr>
    <w:tblStylePr w:type="lastCol">
      <w:tblPr/>
      <w:tcPr>
        <w:tcBorders>
          <w:top w:val="nil"/>
          <w:left w:val="single" w:sz="8" w:space="0" w:color="85CDC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F2EF" w:themeFill="accent3" w:themeFillTint="3F"/>
      </w:tcPr>
    </w:tblStylePr>
    <w:tblStylePr w:type="band1Horz">
      <w:tblPr/>
      <w:tcPr>
        <w:tcBorders>
          <w:top w:val="nil"/>
          <w:bottom w:val="nil"/>
          <w:insideH w:val="nil"/>
          <w:insideV w:val="nil"/>
        </w:tcBorders>
        <w:shd w:val="clear" w:color="auto" w:fill="E0F2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B3838" w:themeColor="accent4"/>
        <w:left w:val="single" w:sz="8" w:space="0" w:color="3B3838" w:themeColor="accent4"/>
        <w:bottom w:val="single" w:sz="8" w:space="0" w:color="3B3838" w:themeColor="accent4"/>
        <w:right w:val="single" w:sz="8" w:space="0" w:color="3B3838"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3B383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3838" w:themeColor="accent4"/>
          <w:insideH w:val="nil"/>
          <w:insideV w:val="nil"/>
        </w:tcBorders>
        <w:shd w:val="clear" w:color="auto" w:fill="FFFFFF" w:themeFill="background1"/>
      </w:tcPr>
    </w:tblStylePr>
    <w:tblStylePr w:type="lastCol">
      <w:tblPr/>
      <w:tcPr>
        <w:tcBorders>
          <w:top w:val="nil"/>
          <w:left w:val="single" w:sz="8" w:space="0" w:color="3B38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CCC" w:themeFill="accent4" w:themeFillTint="3F"/>
      </w:tcPr>
    </w:tblStylePr>
    <w:tblStylePr w:type="band1Horz">
      <w:tblPr/>
      <w:tcPr>
        <w:tcBorders>
          <w:top w:val="nil"/>
          <w:bottom w:val="nil"/>
          <w:insideH w:val="nil"/>
          <w:insideV w:val="nil"/>
        </w:tcBorders>
        <w:shd w:val="clear" w:color="auto" w:fill="CFCCC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FFFF" w:themeColor="accent5"/>
        <w:left w:val="single" w:sz="8" w:space="0" w:color="FFFFFF" w:themeColor="accent5"/>
        <w:bottom w:val="single" w:sz="8" w:space="0" w:color="FFFFFF" w:themeColor="accent5"/>
        <w:right w:val="single" w:sz="8" w:space="0" w:color="FFFFF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FFFF" w:themeColor="accent6"/>
        <w:left w:val="single" w:sz="8" w:space="0" w:color="FFFFFF" w:themeColor="accent6"/>
        <w:bottom w:val="single" w:sz="8" w:space="0" w:color="FFFFFF" w:themeColor="accent6"/>
        <w:right w:val="single" w:sz="8" w:space="0" w:color="FFFFF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Ind w:w="0" w:type="dxa"/>
      <w:tblBorders>
        <w:top w:val="single" w:sz="8"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single" w:sz="8" w:space="0" w:color="98323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nil"/>
          <w:insideV w:val="nil"/>
        </w:tcBorders>
        <w:shd w:val="clear" w:color="auto" w:fill="4B1919" w:themeFill="accent1"/>
      </w:tcPr>
    </w:tblStylePr>
    <w:tblStylePr w:type="lastRow">
      <w:pPr>
        <w:spacing w:before="0" w:after="0" w:line="240" w:lineRule="auto"/>
      </w:pPr>
      <w:rPr>
        <w:b/>
        <w:bCs/>
      </w:rPr>
      <w:tblPr/>
      <w:tcPr>
        <w:tcBorders>
          <w:top w:val="double" w:sz="6"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B3B3" w:themeFill="accent1" w:themeFillTint="3F"/>
      </w:tcPr>
    </w:tblStylePr>
    <w:tblStylePr w:type="band1Horz">
      <w:tblPr/>
      <w:tcPr>
        <w:tcBorders>
          <w:insideH w:val="nil"/>
          <w:insideV w:val="nil"/>
        </w:tcBorders>
        <w:shd w:val="clear" w:color="auto" w:fill="E5B3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Ind w:w="0" w:type="dxa"/>
      <w:tblBorders>
        <w:top w:val="single" w:sz="8"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single" w:sz="8" w:space="0" w:color="FFE28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nil"/>
          <w:insideV w:val="nil"/>
        </w:tcBorders>
        <w:shd w:val="clear" w:color="auto" w:fill="FFD966" w:themeFill="accent2"/>
      </w:tcPr>
    </w:tblStylePr>
    <w:tblStylePr w:type="lastRow">
      <w:pPr>
        <w:spacing w:before="0" w:after="0" w:line="240" w:lineRule="auto"/>
      </w:pPr>
      <w:rPr>
        <w:b/>
        <w:bCs/>
      </w:rPr>
      <w:tblPr/>
      <w:tcPr>
        <w:tcBorders>
          <w:top w:val="double" w:sz="6"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5D9" w:themeFill="accent2" w:themeFillTint="3F"/>
      </w:tcPr>
    </w:tblStylePr>
    <w:tblStylePr w:type="band1Horz">
      <w:tblPr/>
      <w:tcPr>
        <w:tcBorders>
          <w:insideH w:val="nil"/>
          <w:insideV w:val="nil"/>
        </w:tcBorders>
        <w:shd w:val="clear" w:color="auto" w:fill="FFF5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Ind w:w="0" w:type="dxa"/>
      <w:tblBorders>
        <w:top w:val="single" w:sz="8"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single" w:sz="8" w:space="0" w:color="A3D9D0"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nil"/>
          <w:insideV w:val="nil"/>
        </w:tcBorders>
        <w:shd w:val="clear" w:color="auto" w:fill="85CDC1" w:themeFill="accent3"/>
      </w:tcPr>
    </w:tblStylePr>
    <w:tblStylePr w:type="lastRow">
      <w:pPr>
        <w:spacing w:before="0" w:after="0" w:line="240" w:lineRule="auto"/>
      </w:pPr>
      <w:rPr>
        <w:b/>
        <w:bCs/>
      </w:rPr>
      <w:tblPr/>
      <w:tcPr>
        <w:tcBorders>
          <w:top w:val="double" w:sz="6"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0F2EF" w:themeFill="accent3" w:themeFillTint="3F"/>
      </w:tcPr>
    </w:tblStylePr>
    <w:tblStylePr w:type="band1Horz">
      <w:tblPr/>
      <w:tcPr>
        <w:tcBorders>
          <w:insideH w:val="nil"/>
          <w:insideV w:val="nil"/>
        </w:tcBorders>
        <w:shd w:val="clear" w:color="auto" w:fill="E0F2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Ind w:w="0" w:type="dxa"/>
      <w:tblBorders>
        <w:top w:val="single" w:sz="8"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single" w:sz="8" w:space="0" w:color="6D6868"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nil"/>
          <w:insideV w:val="nil"/>
        </w:tcBorders>
        <w:shd w:val="clear" w:color="auto" w:fill="3B3838" w:themeFill="accent4"/>
      </w:tcPr>
    </w:tblStylePr>
    <w:tblStylePr w:type="lastRow">
      <w:pPr>
        <w:spacing w:before="0" w:after="0" w:line="240" w:lineRule="auto"/>
      </w:pPr>
      <w:rPr>
        <w:b/>
        <w:bCs/>
      </w:rPr>
      <w:tblPr/>
      <w:tcPr>
        <w:tcBorders>
          <w:top w:val="double" w:sz="6"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CCCC" w:themeFill="accent4" w:themeFillTint="3F"/>
      </w:tcPr>
    </w:tblStylePr>
    <w:tblStylePr w:type="band1Horz">
      <w:tblPr/>
      <w:tcPr>
        <w:tcBorders>
          <w:insideH w:val="nil"/>
          <w:insideV w:val="nil"/>
        </w:tcBorders>
        <w:shd w:val="clear" w:color="auto" w:fill="CFCCC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Ind w:w="0" w:type="dxa"/>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Ind w:w="0" w:type="dxa"/>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191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1919" w:themeFill="accent1"/>
      </w:tcPr>
    </w:tblStylePr>
    <w:tblStylePr w:type="lastCol">
      <w:rPr>
        <w:b/>
        <w:bCs/>
        <w:color w:val="FFFFFF" w:themeColor="background1"/>
      </w:rPr>
      <w:tblPr/>
      <w:tcPr>
        <w:tcBorders>
          <w:left w:val="nil"/>
          <w:right w:val="nil"/>
          <w:insideH w:val="nil"/>
          <w:insideV w:val="nil"/>
        </w:tcBorders>
        <w:shd w:val="clear" w:color="auto" w:fill="4B191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96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D966" w:themeFill="accent2"/>
      </w:tcPr>
    </w:tblStylePr>
    <w:tblStylePr w:type="lastCol">
      <w:rPr>
        <w:b/>
        <w:bCs/>
        <w:color w:val="FFFFFF" w:themeColor="background1"/>
      </w:rPr>
      <w:tblPr/>
      <w:tcPr>
        <w:tcBorders>
          <w:left w:val="nil"/>
          <w:right w:val="nil"/>
          <w:insideH w:val="nil"/>
          <w:insideV w:val="nil"/>
        </w:tcBorders>
        <w:shd w:val="clear" w:color="auto" w:fill="FFD96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DC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CDC1" w:themeFill="accent3"/>
      </w:tcPr>
    </w:tblStylePr>
    <w:tblStylePr w:type="lastCol">
      <w:rPr>
        <w:b/>
        <w:bCs/>
        <w:color w:val="FFFFFF" w:themeColor="background1"/>
      </w:rPr>
      <w:tblPr/>
      <w:tcPr>
        <w:tcBorders>
          <w:left w:val="nil"/>
          <w:right w:val="nil"/>
          <w:insideH w:val="nil"/>
          <w:insideV w:val="nil"/>
        </w:tcBorders>
        <w:shd w:val="clear" w:color="auto" w:fill="85CDC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383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B3838" w:themeFill="accent4"/>
      </w:tcPr>
    </w:tblStylePr>
    <w:tblStylePr w:type="lastCol">
      <w:rPr>
        <w:b/>
        <w:bCs/>
        <w:color w:val="FFFFFF" w:themeColor="background1"/>
      </w:rPr>
      <w:tblPr/>
      <w:tcPr>
        <w:tcBorders>
          <w:left w:val="nil"/>
          <w:right w:val="nil"/>
          <w:insideH w:val="nil"/>
          <w:insideV w:val="nil"/>
        </w:tcBorders>
        <w:shd w:val="clear" w:color="auto" w:fill="3B383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link w:val="NoSpacingChar"/>
    <w:uiPriority w:val="1"/>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customStyle="1" w:styleId="PlainTable1">
    <w:name w:val="Plain Table 1"/>
    <w:basedOn w:val="TableNormal"/>
    <w:uiPriority w:val="40"/>
    <w:rsid w:val="005722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1"/>
    <w:rsid w:val="0057222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2"/>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3"/>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4"/>
    <w:rsid w:val="005722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254E0D"/>
    <w:pPr>
      <w:contextualSpacing/>
    </w:pPr>
  </w:style>
  <w:style w:type="character" w:customStyle="1" w:styleId="SignatureChar">
    <w:name w:val="Signature Char"/>
    <w:basedOn w:val="DefaultParagraphFont"/>
    <w:link w:val="Signature"/>
    <w:uiPriority w:val="7"/>
    <w:rsid w:val="00254E0D"/>
    <w:rPr>
      <w:color w:val="auto"/>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5"/>
    <w:rsid w:val="0057222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57222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572222"/>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830E6D"/>
    <w:pPr>
      <w:tabs>
        <w:tab w:val="right" w:leader="dot" w:pos="9350"/>
      </w:tabs>
      <w:bidi/>
      <w:spacing w:after="100"/>
    </w:pPr>
    <w:rPr>
      <w:rFonts w:cs="B Nazanin"/>
      <w:b/>
      <w:bCs/>
      <w:noProof/>
      <w:sz w:val="28"/>
      <w:szCs w:val="28"/>
      <w:lang w:bidi="fa-IR"/>
    </w:rPr>
  </w:style>
  <w:style w:type="paragraph" w:styleId="TOC2">
    <w:name w:val="toc 2"/>
    <w:basedOn w:val="Normal"/>
    <w:next w:val="Normal"/>
    <w:autoRedefine/>
    <w:uiPriority w:val="39"/>
    <w:unhideWhenUsed/>
    <w:rsid w:val="00830E6D"/>
    <w:pPr>
      <w:tabs>
        <w:tab w:val="right" w:leader="dot" w:pos="9350"/>
      </w:tabs>
      <w:bidi/>
      <w:spacing w:after="100"/>
      <w:ind w:left="220"/>
    </w:pPr>
    <w:rPr>
      <w:rFonts w:cs="B Nazanin"/>
      <w:b/>
      <w:bCs/>
      <w:noProof/>
      <w:sz w:val="24"/>
      <w:szCs w:val="24"/>
      <w:lang w:bidi="fa-IR"/>
    </w:rPr>
  </w:style>
  <w:style w:type="paragraph" w:styleId="TOC3">
    <w:name w:val="toc 3"/>
    <w:basedOn w:val="Normal"/>
    <w:next w:val="Normal"/>
    <w:autoRedefine/>
    <w:uiPriority w:val="39"/>
    <w:unhideWhenUsed/>
    <w:rsid w:val="00830E6D"/>
    <w:pPr>
      <w:tabs>
        <w:tab w:val="right" w:leader="dot" w:pos="9350"/>
      </w:tabs>
      <w:bidi/>
      <w:spacing w:after="100"/>
      <w:ind w:left="440"/>
    </w:pPr>
    <w:rPr>
      <w:rFonts w:cs="B Nazanin"/>
      <w:b/>
      <w:bCs/>
      <w:noProof/>
      <w:sz w:val="32"/>
      <w:lang w:bidi="fa-IR"/>
    </w:rPr>
  </w:style>
  <w:style w:type="paragraph" w:styleId="TOC4">
    <w:name w:val="toc 4"/>
    <w:basedOn w:val="Normal"/>
    <w:next w:val="Normal"/>
    <w:autoRedefine/>
    <w:uiPriority w:val="39"/>
    <w:unhideWhenUsed/>
    <w:rsid w:val="00403EE7"/>
    <w:pPr>
      <w:tabs>
        <w:tab w:val="right" w:leader="dot" w:pos="9350"/>
      </w:tabs>
      <w:bidi/>
      <w:spacing w:after="100"/>
      <w:ind w:left="660"/>
    </w:pPr>
    <w:rPr>
      <w:rFonts w:cs="B Nazanin"/>
      <w:b/>
      <w:bCs/>
      <w:i/>
      <w:iCs/>
      <w:noProof/>
      <w:lang w:bidi="fa-IR"/>
    </w:r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unhideWhenUsed/>
    <w:qFormat/>
    <w:rsid w:val="00572222"/>
    <w:pPr>
      <w:spacing w:before="240"/>
      <w:outlineLvl w:val="9"/>
    </w:pPr>
    <w:rPr>
      <w:b w:val="0"/>
      <w:bCs w:val="0"/>
      <w:color w:val="381212" w:themeColor="accent1" w:themeShade="BF"/>
      <w:sz w:val="32"/>
      <w:szCs w:val="32"/>
    </w:rPr>
  </w:style>
  <w:style w:type="character" w:customStyle="1" w:styleId="UnresolvedMention">
    <w:name w:val="Unresolved Mention"/>
    <w:basedOn w:val="DefaultParagraphFont"/>
    <w:uiPriority w:val="99"/>
    <w:semiHidden/>
    <w:unhideWhenUsed/>
    <w:rsid w:val="00AE0B20"/>
    <w:rPr>
      <w:color w:val="605E5C"/>
      <w:shd w:val="clear" w:color="auto" w:fill="E1DFDD"/>
    </w:rPr>
  </w:style>
  <w:style w:type="character" w:customStyle="1" w:styleId="NoSpacingChar">
    <w:name w:val="No Spacing Char"/>
    <w:basedOn w:val="DefaultParagraphFont"/>
    <w:link w:val="NoSpacing"/>
    <w:uiPriority w:val="1"/>
    <w:rsid w:val="006B1D40"/>
    <w:rPr>
      <w:kern w:val="16"/>
      <w14:ligatures w14:val="standardContextual"/>
      <w14:numForm w14:val="oldStyle"/>
      <w14:numSpacing w14:val="proportional"/>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196921">
      <w:bodyDiv w:val="1"/>
      <w:marLeft w:val="0"/>
      <w:marRight w:val="0"/>
      <w:marTop w:val="0"/>
      <w:marBottom w:val="0"/>
      <w:divBdr>
        <w:top w:val="none" w:sz="0" w:space="0" w:color="auto"/>
        <w:left w:val="none" w:sz="0" w:space="0" w:color="auto"/>
        <w:bottom w:val="none" w:sz="0" w:space="0" w:color="auto"/>
        <w:right w:val="none" w:sz="0" w:space="0" w:color="auto"/>
      </w:divBdr>
      <w:divsChild>
        <w:div w:id="341201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g"/><Relationship Id="rId55" Type="http://schemas.openxmlformats.org/officeDocument/2006/relationships/header" Target="header2.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g"/><Relationship Id="rId5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di\AppData\Roaming\Microsoft\Templates\Earth%20tones%20letterhead.dotx" TargetMode="External"/></Relationships>
</file>

<file path=word/theme/theme1.xml><?xml version="1.0" encoding="utf-8"?>
<a:theme xmlns:a="http://schemas.openxmlformats.org/drawingml/2006/main" name="Personal Letterhead">
  <a:themeElements>
    <a:clrScheme name="Letterhead LH05">
      <a:dk1>
        <a:srgbClr val="000000"/>
      </a:dk1>
      <a:lt1>
        <a:sysClr val="window" lastClr="FFFFFF"/>
      </a:lt1>
      <a:dk2>
        <a:srgbClr val="000000"/>
      </a:dk2>
      <a:lt2>
        <a:srgbClr val="FFFFFF"/>
      </a:lt2>
      <a:accent1>
        <a:srgbClr val="4B1919"/>
      </a:accent1>
      <a:accent2>
        <a:srgbClr val="FFD966"/>
      </a:accent2>
      <a:accent3>
        <a:srgbClr val="85CDC1"/>
      </a:accent3>
      <a:accent4>
        <a:srgbClr val="3B3838"/>
      </a:accent4>
      <a:accent5>
        <a:srgbClr val="FFFFFF"/>
      </a:accent5>
      <a:accent6>
        <a:srgbClr val="FFFFFF"/>
      </a:accent6>
      <a:hlink>
        <a:srgbClr val="85CDC1"/>
      </a:hlink>
      <a:folHlink>
        <a:srgbClr val="FF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2.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11E1B67-5774-45A7-A7E8-80E06B362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Earth tones letterhead</Template>
  <TotalTime>0</TotalTime>
  <Pages>28</Pages>
  <Words>1475</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2022-04-16T07:55:00Z</dcterms:created>
  <dcterms:modified xsi:type="dcterms:W3CDTF">2022-04-16T08:34:00Z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